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1736e" w14:textId="81173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реализации Протокола пятого заседания казахстанско-французской межправительственной рабочей группы по экономическому сотрудничеству (город Алматы, 4-5 октября 2000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января 2001 года N 131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Протокола пятого заседания казахстанско- французской межправительственной рабочей группы по экономическому сотрудничеству и обеспечения дальнейшего развития и расширения казахстанско-французского сотрудничества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реализации Протокола пятого заседания казахстанско-французской межправительственной рабочей группы по экономическому сотрудничеству (город Алматы, 4-5 октября 2000 года) (далее - План).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 местным исполнительным органам, государственным органам Республики Казахстан (по согласованию) и иным заинтересованным организациям принять меры по выполнению мероприятий, предусмотренных Планом.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иностранных дел Республики Казахстан не реже одного раза в квартал информировать Правительство Республики Казахстан о ходе выполнения Плана.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Утвержден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от 25 января 2001 года N 131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План мероприятий по реализации Протокола пятого заседания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казахстанско-французской межправительственной рабочей группы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экономическому сотрудничеству (город Алматы, 4-5 октября 2000 года)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    Наименование мероприятия     !   Срок     !   Ответственные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                                 ! исполнения !    исполнители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!                 2               !      3     !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  Проработать с французской         II квартал   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компанией "СИИФ Енерджи" вопрос      2001 г.   и минеральных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 ее участии в строительстве           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газотурбинных станций с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использованием попутного газа в               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Атырауской и Мангистауской              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областях                                       Аким Атырауской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области, Аким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Мангистауской области,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ЗАО Национальная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компания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транспортировке нефти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"КазТрансОйл" (далее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НКТН "КазТрансОйл"),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ЗАО Национальная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нефтегазовая компания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"Казахойл" (далее-ННК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"Казахойл")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   Совместно с французской           I квартал    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стороной рассмотреть                2001 г.    и минеральных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возможность выделения                   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Правительством Французской                  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гранта для                         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разработки технико-экономического       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обоснования проекта водовода                   Министерство природных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Западном Казахстане (водопровод              ресурсов и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Астрахань-Мангышлак) с участием                окружающей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компании "Вивенди Уотерс"               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Министерство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и торговли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Казахстан, НКТН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"КазТрансОйл"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   Продолжить работу совместно       В течение    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 французской компанией             2001 г.    и минеральных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"ТотальФинаЭльф" по ее                  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участию в разработке ТЭО                    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проекта строительства                         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нефтепровода через                      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территорию Исламской                           НКТН "КазТрансОйл"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Иран (в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 двусторонним протоколом,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подписанным 29 июня с.г.)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   Проработать вопрос                IV квартал   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расширения совместного               2001 г.   и минеральных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сотрудничества ННК "Казахойл"                 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 компанией "Буиг Офшор"                       ННК "Казахойл"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области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нефтегазовой инфраструктуры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   Рассмотреть возможность           II квартал   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осуществления проекта с              2001 г.   и минеральных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компаниями "ЖТМШ", "Шнайдер             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Электрик" по реновации                         ОАО "КЕGОС"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энергетической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Казахстана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   Продолжить работу с              III квартал   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французской стороной по              2001 г.   и минеральных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вопросу о снятии                        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антидемпинговой пошлины на                     Министерство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импорт ферросилиция из                        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Казахстана в страны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Европейского Союза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   Продолжить работу с              III квартал   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французской стороной по              2001 г.   и минеральных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вопросу об увеличении для               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Казахстана действующей                         Министерство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квоты Европейского Союза                      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 экспорт стальной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продукции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   Внести предложения по              В течение   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погашению задолженности              2001 г.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перед французскими  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компаниями "БНП-Париба"                       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 "Банекси" по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заключенным договорам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предоставление консалтинговых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услуг в проведении процесса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приватизации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9   Проработать с французской          В течение   Министерство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стороной возможность                 2001 г.   и торговли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выделения льготного займа                      Казахстан,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Правительством Французской                     энергетики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для финансирования                  минеральных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проекта очистки сточных вод             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г. Таразе                                 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  Продолжить работу по               В течение   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дальнейшему развитию                 2001 г.   и минеральных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инвестиционного                         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сотрудничества в горнорудной                   Министерство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отрасли РК по проекту                         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эксплуатации уранового                  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месторождения Мойюнкум с                       ЗАО Национальная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участием французской                           атомная компания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компании "Кожема"                              "Казатомпром"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   Выполнение                         I квартал   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внутригосударственных процедур       2001 г.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вступлению в силу Протокола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 финансировании между                        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Правительством Республики               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 и Правительством                     Аким г. Павлодар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Французской Республики проекта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демеркуризации и устранения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очага ртутного загрязнения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г. Павлодаре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  Выполнение                         I квартал   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внутригосударственных процедур       2001 г.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вступлению в силу Протокола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 финансировании между                        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Правительством Республики               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Казахстан и Правительством                     Аким г. Алматы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Французской Республики проекта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реконструкции и модернизации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системы водоснабжения 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водоотведения г.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  Принять окончательное решение      I квартал   Аким г.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вопросу об участии компании  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"Женераль дез О-СОЖЕА" в проекте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строительства третьей нитки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водовода от Вячеславского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водохранилища до фильтровальной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станции в г. Астане и обсудить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 французской стороной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компромиссные варианты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данному вопросу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  Рассмотреть предложения            IV квартал  Агентство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французского консорциума              2001 г.  Казахстан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"Матра и Серека" по                 2002-2004  управлению земельными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реализации проекта по                   гг.    ресурсами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созданию автоматизированной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системы национального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земельного кадастра: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 этап - разработать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технико-экономическое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обоснование проекта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 этап - внедрение проекта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15.  Рассмотреть возможность            В течение   Министерство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реализации проектов                  2001 г.   природных ресурсов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"Строительство станции                         охраны окружающей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биологической очистки                   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г. Таразе и                                  Министерство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"Оздоровление бассейна                         и торговли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реки Иртыш"                                    Казахстан,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финансов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Казахстан, аким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Жамбылской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  Разработать технико-               В течение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экономическое обоснование            2001 г.   транспорта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проекта улучшения                              коммуникаций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пассажирского движения на                     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железнодорожном участке                        Республиканское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между г. Астана и г. Алматы                    государственное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 участием компаний                            предприятие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"Систра" и "Альстом"                           "Казакстан темiр жолы"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  Рассмотреть возможность            В течение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осуществления совместно              2001 г.  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 компанией "БЮЛЬ" Проекта                     доходов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модернизации компьютерных                      Казахстан,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систем центрального и                         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регионального подразделений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налоговой полиции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18.  Продолжить работу с                В течение   Министерство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французской стороной по              2001 г.   природных ресурсов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вопросу о включении                            охраны окружающей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Казахстана в список                     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стран-экспортеров икры                         Министерство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 рыбной продукции в                           и торговли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страны Европейского                            Казахстан,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Союза                                          сельского хозяйства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и минеральных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19.  Рассмотреть предложения            В течение   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французской компании                 2001 г.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"Талес" в реализации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проектов модернизации                         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системы воздушной обороны,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поставке современных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средств связи,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модернизации бортовой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авионики военных самолетов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(согласно подписанным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протоколам)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20.  Продолжить работу по               В течение   Комитет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осуществлению проекта с              2001 г.   безопасности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компанией "Софема", "Матра"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 "БЮЛЬ" по поставке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оборудования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специальных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