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a210" w14:textId="029a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Молдова о сотрудничестве и обмене информацией в области борьбы с экономическими преступлениями и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1595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Подписать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Молдова о сотрудничестве и обмене информацией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борьбы с экономическими преступлениями и нарушениями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 Правительством Республики Казахстан и Правительством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Молдова о сотрудничестве и обмене информацией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области борьбы с экономическими преступлениями и нарушениями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Молдова, именуемые далее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национальными законодательствами и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обязательствами своих государств,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исходя из взаимной заинтересованности в эффективном решении задач, связанных с предупреждением, выявлением и пресечением экономических преступлений и нарушений налогового законодательства, обеспечением экономической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Предмет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Предметом настоящего Соглашения является сотрудничество компетентных органов Сторон с целью организации эффективной борьбы с экономическими преступлениями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Термины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"компетентный 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Комитет налоговой полиции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Молдова - Орган, компетентный осуществлять деятельность, связанную с борьбой с экономической преступностью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уведомят об этом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"нарушения налогового законодательства" - преступления и (или) правонарушения в сфере налогового законодательства, борьба с которыми возложена на компетентные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экономические преступления - преступления в сфере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настоящего Соглашения используют следующие формы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об экономических преступлениях и нарушениях налогового законодательства юридическими и физическими лицами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выявление, и пресечение нарушений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юридических и физических лиц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 системах, об изменениях и дополнениях налогового законодательства, а также методическими рекомендациями по организации борьбы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обеспечению функционирования информационных систем, используемых в борьбе с нарушениями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деятельности по вопросам, возникающим в процессе сотрудничества, включая создание рабочих групп, обмен представителями и обучение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и семинаров по проблемам борьбы с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сотрудничество в рамках настоящего Соглашения, руководствуясь национальным законодательством и международными обязательствами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Обмен информацией об экономических преступлениях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нарушениях налогового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об экономических преступлениях и нарушениях налогового законодательства осуществляется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 физическими лицами государств Сторон от налогообложения с указанием способов, применяемых при этом нарушителями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открытия счетов в государственных и коммерческих банках юридическими и физическими лицами государств Сторон, а также движении средств по этим счетам, если есть основания полагать, что на них находятся скрываемые от налогообложения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размеров налогооблагаемой базы и сумм взимаемых налогов с юридических и физических лиц государств Сторон, нарушивших налоговое законодательство, а также по иным вопросам связанным с предупреждением, выявлением и пресечением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при условии, что представление информации не противоречит национальному законодательству и интересам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компетентный орган одной из Сторон считает, что информация, которой он располагает, представляет интерес для компетентного органа другой Стороны, он может представить эту информацию по собственной инициативе.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Проведение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компетентных органов Сторон при проведении мероприятий по предупреждению, выявлению и пресечению экономических преступлений и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планирование, использование сил и средств, обмен информацией о ходе и результатах проведения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Представление копий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представляют друг другу по запросу копии документов, касающихся преступлений в сфере экономики и налогообложения юридических и физических лиц государств Сторон (счета-фактуры,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Обмен материалами правового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информацией о национальных налоговых системах, правовых основах проведения расследований экономических преступлений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Сотрудничество по вопросам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преступлениями в сфере экономики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 опытом и оказание помощи в подготовке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сотрудничают в обучении и переподготовке кадров на базе своих учебных заведений, проведении совместных научных исследований, научно-практических конференций и семинаров по актуальным вопросам борьбы с преступлениями в сфере экономики и нарушениями налогового законодательства, а также обмениваются экспертами.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статьи, и в частности, его финансирование, определяются соответствующими соглашениями, заключаемыми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на получение информации должен передаваться в письменной форме или посредством использования технических средств передачи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устный запрос, переданный посредством телефонной связи, однако он должен быть незамедлительно подтвержден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запрашиваемый компетентный орган может запросить подтверждение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Исполнение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невозможности исполнить запрос запрашиваемый компетентный орган незамедлительно уведомляет об этом запрашивающий компетентный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отказывается, если это может нанести ущерб суверенитету или безопасности государства запрашиваемой Стороны, либо противоречит ее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в исполнении запроса запрашивающий компетентный орган уведомляется письменно в течении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Взаимодействие при исполнении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Языки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на получение информации и ответ на него составляются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другом языке, к нему прилагается заверенный перевод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гарантируют конфиденциальность информации по вопросам, связанным с предупреждением, выявлением и пресечением преступлений в сфере экономики и нарушений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несут расходы, связанные с исполнением настоящего Соглашения на территории своего государства. В случае получения запросов, требующих дополнительных расходов, вопрос об их финансировании рассматривается компетентными органами Сторон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запланированных встречах, если нет другой письменной договоренности, принимающий компетентный орган обеспечивает и оплачивает все расходы, связанные с приемом делегации другого компетентного органа на территории своего государства, а направляющий компетентный орган несет расходы по оплате проезда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внеочередных встреч все расходы несет компетентный орган, являющийся их инициатором.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Внесение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будут оформляться отдельными протоколами и являются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Споры и разногласия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возникшие в связи с применением или толкованием положений настоящего Соглашения будут 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Дальнейшие меры по реализации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компетентных органов Сторон при необходимости проводят консультации по вопросам, связанным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Вступление в силу и прекращение действия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уведомления о выполнении Сторонами внутригосударственных процедур, необходимых для вступления настоящего Соглашения в силу, и теряет свою силу по истечении шести месяцев со дня получения одной из Сторон по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дипломатическим каналам письменного уведомления другой Стороны о намерении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действие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  "    "       2000 года в двух подлинных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молдавском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