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5f23" w14:textId="c245f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официального визита Премьер-Министра Республики Беларусь Ермошина В.В. в Республику Казахстан 5 октября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2000 года N 1482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подготовке и проведению официального визита Премьер-Министра Республики Беларусь Ермошина В.В. в Республику Казахстан 5 октября 2000 года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иным государственным органам Республики Казахстан (по согласованию) и заинтересованным организациям (по согласованию) принять конкретные меры по реализации мероприятий,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реализацией настоящего постановления возложить на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постановлением Правительства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30 сентября 2000 года N 1482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План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мероприятий по подготовке и проведению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официального визита Премьер-Министра Республики Беларусь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Ермошина В.В. в Республику Казахстан (5 октября 2000 года)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 Мероприятия              !  Срок     !  Ответственные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 !исполнения !    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  2                !     3     !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 Подготовить программу и      до 1 октября   Протокольная служба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повестку дня визита          2000 года      Канцелярии Премьер-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Премьер-Министра Республики                 Министра,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Беларусь Ермошина В.В.                      иностранных дел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  Согласовать с                    -          Министерство иностранных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соответствующими органами       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Беларусь программу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визита, состав делегации,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сопровождающих лиц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экспертов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  Подготовка информационно-    до 30 сентября Министерство иностранных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справочных материалов по     2000 года      дел (свод),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вопросам казахстанско-                      энергетики, индустрии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белорусского                                и торговли,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сотрудничества                              государственных доходов,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Министерство культуры,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информации и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общественного согласия,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Министерство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и науки, Министерство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природных ресурсов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охраны окружающей среды,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Министерство внутренних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дел, Министерство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обороны, Министерство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финансов, Министерство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экономики, Министерство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сельского хозяйства,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Министерство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коммуникаций Республики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Комитет национальной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безопасности Республики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Казахстан (по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согласованию), Агентство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 по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инвестициям, 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 по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миграции и демографии,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Агентство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Казахстан по туризму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спорту, ЗАО "Национальная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нефтегазовая компания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«"Казахойл" (по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согласованию), ЗАО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"Национальная компания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транспортировке нефти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«"КазТрансОйл" (по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согласованию), ОАО «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"КЕGОС" (по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согласованию), РГП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«"Казакстан темир жолы"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  Подготовка документов к      до 1 октября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подписанию во время визита     2000 г.      дел (свод),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 Республики                 и ведомства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Беларусь Ермошина В.В.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  Протокольное обеспечение     в период  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визита Премьер-Министра      проведения     Президента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Беларусь          мероприятий    согласованию), МИД,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Ермошина В.В., организация                  Министерство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встречи и проводов                     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делегации в аэропорту                       аким города Астаны,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города Астаны                               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безопасности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Республиканская гвардия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Протокольная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Канцелярии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  Организация чайного стола        -     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VIР-зале аэропорта                 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города Астаны                              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  Бронирование гостиничных     в период  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номеров, размещение членов   пребывания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официальных делегаций,                     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сопровождающих лиц и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экспертов,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выделение номеров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сотрудников Службы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в местах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размещения официальной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делегации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  Обеспечение членов           в период       Управление делами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делегации и                  визита  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сопровождающих лиц                         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автотранспортом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  Обеспечение средствами          -      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связи закрепленных за                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делегацией сотрудников                     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Министерства иностранных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 Организация официального        -      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приема от имени Премьер-                    Президента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Министра Республики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в честь Премьер-                  Республиканская гвардия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Министра Республики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Беларусь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 Изготовление программ и      до 1 октября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другой печатной продукции,      2000 г.     Президента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сувениров, обеспечение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государственной символикой                  Протокольная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                     Премьер-Министра,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 Подготовка залов для         в период       Управление делами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проведения встреч,           встреч         Президента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организационное и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техническое их                              Протокольная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обеспечение                                 Премьер-Министра,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 Медицинское обслуживание     в период       Медицинский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членов делегации             визита         Управления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  Обеспечение безопасности     в период       Служба охраны Президента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официальной делегации в      проведения     (по согласованию),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аэропорту, по маршрутам      мероприятий    Комитет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следования, поддержание                     безопасности (по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общественного порядка в                     согласованию),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местах ее пребывания                        Министерство внутренних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 Обеспечение пролета          в период    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техническое обслуживание   визита         и коммуникаций,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стоянки и заправки                          Министерство обороны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спецсамолетов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  Оформление аэропорта, улиц   в период       Аким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города Астаны по маршрутам  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следования и местам         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посещения (по программе)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  Подготовка телерадиопередач  сентябрь-    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 материалов для печати,     октябрь       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освещение визита и его       2000 года      общественного согласия,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итогов в СМИ                                Отдел правительственной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информации Канцелярии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Премьер-Министра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  Подготовка культурной        в период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программы                    визита         дел,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культуры,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общественного согласия,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Министерство образования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и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Казахстан, аким города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