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495f4" w14:textId="bb49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2000 года N 1464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24 апреля 1999 года N 463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первой национальной сельскохозяйственной переписи в Республике Казахстан" (САПП Республики Казахстан, 1999 г., N 14, ст. 142):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цифру "2002" заменить цифрой "2003";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цифры "2001-2003" заменить цифрами "2001-2004";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 июня 2000 года N 830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подготовке, проведении и обработке материалов первой национальной сельскохозяйственной переписи в Республике Казахстан" (САПП Республики Казахстан, 2000 г., N 25, ст. 290):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втором пункта 2 цифру "2001" заменить цифрой "2002";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третьем пункта 2 слова "до 1 августа 2001 года"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"до 1 июля 2002 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4 слова "1 октября 2001 года" заменить словами "1 июля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пункте 8 слова "с сентября 2002 года" заменить словами "с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2003 года";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9 цифры "2000-2003" заменить цифрами "2000-2004".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