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970c7" w14:textId="00970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передаче Республиканского государственного казенного предприятия "Дворец культуры и спорта имени Балуана Шолака" в коммунальную собственность акима города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августа 2000 года N 1309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Принять предложение Акима города Алматы о передаче Республиканского государственного казенного предприятия "Дворец культуры и спорта имени Балуана Шолака" (далее - Дворец спорта) в коммунальную собственность акима города Алматы.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Агентству Республики Казахстан по туризму и спорту совместно с Комитетом государственного имущества и приватизации Министерства финансов Республики Казахстан обеспечить передачу Дворца спорта в соответствии с требованиями законодательства Республики Казахстан из республиканской собственности в собственность акима города Алматы.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Акиму города Алматы в установленном законодательством порядке обеспечить перерегистрацию Дворца спорта, передаваемого в коммунальную собственность.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Внести в постановление Правительства Республики Казахстан от 10 декабря 1998 года N 1271 </w:t>
      </w:r>
      <w:r>
        <w:rPr>
          <w:rFonts w:ascii="Times New Roman"/>
          <w:b w:val="false"/>
          <w:i w:val="false"/>
          <w:color w:val="000000"/>
          <w:sz w:val="28"/>
        </w:rPr>
        <w:t xml:space="preserve">P981271_ </w:t>
      </w:r>
      <w:r>
        <w:rPr>
          <w:rFonts w:ascii="Times New Roman"/>
          <w:b w:val="false"/>
          <w:i w:val="false"/>
          <w:color w:val="000000"/>
          <w:sz w:val="28"/>
        </w:rPr>
        <w:t xml:space="preserve">"Вопросы приватизации объектов государственной собственности в Республике Казахстан" (САПП Республики Казахстан, 1998 г., N 48, ст. 426)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республиканских государственных предприятий, подлежащих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приватизации в 1998-1999 годах, утвержденном указанным постановлением,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строку, порядковый номер 2, исключить.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Петрова Г.В.)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