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2edd" w14:textId="7db2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ноября 1998 года N 1141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2000 года N 1118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9 ноября 1998 года N 1141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в отношении организаций и объектов, расположенных на территории города Алматы" (САПП Республики Казахстан, 1998 г., N 41, ст. 371)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 строку, порядковый номер 131,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