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71262" w14:textId="7d712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театре оперы и балета в городе Астане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июля 2000 года № 1048. Утратило силу постановлением Правительства Республики Казахстан от 3 февраля 2014 года № 43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03.02.2014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Указа Президента Республики Казахстан от 5 июля 2000 года N 416 </w:t>
      </w:r>
      <w:r>
        <w:rPr>
          <w:rFonts w:ascii="Times New Roman"/>
          <w:b w:val="false"/>
          <w:i w:val="false"/>
          <w:color w:val="000000"/>
          <w:sz w:val="28"/>
        </w:rPr>
        <w:t xml:space="preserve">U000416_ </w:t>
      </w:r>
      <w:r>
        <w:rPr>
          <w:rFonts w:ascii="Times New Roman"/>
          <w:b w:val="false"/>
          <w:i w:val="false"/>
          <w:color w:val="000000"/>
          <w:sz w:val="28"/>
        </w:rPr>
        <w:t>"О Национальном театре оперы и балета имени Куляш Байсеитовой" и в соответствии с постановлением Правительства Республики Казахстан от 5 марта 1996 года N 281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P960281_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Порядка наименования и переименования предприятий, организаций, учреждений, железнодорожных станций, аэропортов, а также физико-географических объектов Республики Казахстан и изменения транскрипции их названий"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казенное государственное предприятие "Театр оперы и балета "Ак Орда" в казенное государственное предприятие "Национальный театр оперы и балета имени Куляш Байсеитовой" (далее - Театр).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культуры, информации и общественного согласия Республики Казахстан совместно с Министерством финансов Республики Казахстан и акимом города Астаны в двухнедельный срок внести предложения по материально-техническому, финансовому обеспечению Театра и по приоритетному предоставлению жилья его сотрудникам в Правительство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культуры, информации и общественного согласия Республики Казахстан в установленном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предложения по приведению ранее принятых актов Правительства Республики Казахстан в соответствие с настоящим постановлением;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иные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   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Петрова Г.В.)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