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b390" w14:textId="c9db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12 февраля 2000 года N 220 и от 7 марта 2000 года N 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2000 года N 1007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некоторые решения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в постановление Правительства Республики Казахстан от 12 февраля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года N 220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P000220_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Плане законопроектных работ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на 2000 год":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Плане законопроектных работ Правительства Республики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 год,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строки, порядковые номера 30 и 31,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дополнить строками, порядковые номера 35-1 и 35-2, следующего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"35-1 О внесении          Агентство по        июнь июль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изменений и         миграции,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дополнений          Минтрудсоцзащиты,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в Закон             МИД,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Z970204_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"О миграции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35-2  О беженцах          Агентство по        июнь июль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миграции,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Минтрудсоцзащиты,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МИД, МВД, КНБ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согласованию)                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(Подпункт 2) утратил силу - постановлением Правительства РК от 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апреля 2002 г. N 470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P020470_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