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5e7bd" w14:textId="945e7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Республиканского государственного предприятия "Учебно-спортивный центр" Министерства внутренних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апреля 2000 года N 587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Указом Президента Республики Казахстан, имеющим силу закона, от 19 июня 1995 года N 2335 </w:t>
      </w:r>
      <w:r>
        <w:rPr>
          <w:rFonts w:ascii="Times New Roman"/>
          <w:b w:val="false"/>
          <w:i w:val="false"/>
          <w:color w:val="000000"/>
          <w:sz w:val="28"/>
        </w:rPr>
        <w:t xml:space="preserve">Z952335_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государственном предприятии"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Республиканское государственное предприятие "Учебно-спортивный центр" Министерства внутренних дел Республики Казахстан (далее - Предприятие) на праве хозяйственного ведения.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Органом государственного управления Предприятием, а также органом, осуществляющим по отношению к нему функции субъекта права государственной собственности, определить Министерство внутренних дел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Определить основным предметом деятельности Предприятия: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осуществление деятельности, связанной с управлением и эксплуатацией спортивных сооружений, спортивного оборудования;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2)содержание, развитие и строительство спортивных сооружений.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внутренних дел Республики Казахстан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1)утвердить устав Предприятия и обеспечить его регистрацию в органах юстиции;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2)принять иные меры, вытекающие из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Настоящее постановление вступает в силу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