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0565" w14:textId="8b40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Правительства Республики Казахстан по реализации Протокола о совместных действиях государств-участников соглашений о Таможенном союзе по активизации торгово-экономического сотрудничества и преодолению последствий финансово-экономического кризиса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2000 года N 546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Правительства Республики Казахстан по реализации Протокола о совместных действиях государств- участников соглашений о Таможенном союзе по активизации торгово- экономического сотрудничества и преодолению последствий финансово- экономического кризиса от 24 сентября 1999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Республики Казахстан (по согласованию) и заинтересованным организациям принять конкретные меры по выполнению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энергетики, индустрии и торговли Республики Казахстан информировать Правительство Республики Казахстан о ходе выполнения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10 апреля 2000 года N 546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мероприятий по реализации Протокола о совместных действиях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государств-участников соглашений о Таможенном союзе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активизации торгово-экономического сотрудничества и преодолению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последствий финансово-экономического кризиса от 24 сентября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!     Наименование мероприятия      ! Ответственные  !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                   ! за исполнение  !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 !                2                  !       3        !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I. Развитие взаимной торговли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 Подготовка информации о ходе          Министерство    На каждое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выполнения условий, зафиксированных   иностранных     заседание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соглашениях о Таможенном союзе и    дел             Межгосударствен-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других документах, принятых органами                  ного совета,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управления интеграцией                                Совета Глав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правительств,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Интеграционного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комитета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 Принять участие в разработке           Министерство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проекта Протокола о завершении         экономики,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формирования режима свободной         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торговли в полном объеме и его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соблюдении на многосторонней основе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государствами-участниками   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 Внести предложение в Интеграционный    Министерство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об изменениях и дополнениях   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Положение о порядке согласования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проектов и принятия решений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правительствами по вопросам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формирования Таможенного союза от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28 апреля 1998 года N 20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юстиции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 Провести внутригосударственные         Министерство 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процедуры, необходимые для             энергетики,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вступления в силу Протокола о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согласованном механизме          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применения специальных защитных,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антидемпинговых и компенсационных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мер в торговле государств-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участников Таможенного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уведомить Интеграционный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об их выполнении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II. Поддержка реального сектора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экономики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 Проанализировать состав и              Министерство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количество применяемых в               финансов,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государствах-участниках Таможенного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союза налогов и сборов и разработать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согласованные предложения по          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унификации и сокращению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количества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 Принять участие в разработке           Министерство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мероприятий по унификации              энергетики,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нормативных правовых актов и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принципов формирования тарифной       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политики на транспорт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электроэнергии по сетям, а также   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выработке согласованной стратегии   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поведения на рынках электрической      монополий,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энергии третьих стран                  конкуренции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поддержке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бизнеса, ОАО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"КЕGОС"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юстиции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 Выполнение Мероприятий по              Министерство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реализации Соглашения об основных      энергетики,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принципах приграничного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сотрудничества государств-       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участников Договора об углублении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интеграции в экономической и          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гуманитарной областях от 29 марта      заинтересованные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1996 года                              министерства,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приграничных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областей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 Принять участие в разработке           Агентство по   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проекта Соглашения об углублении       регулированию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интеграции в области                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антимонопольной политики и защиты      монополий,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 потребителей                      конкуренции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поддержке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бизнеса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 Подготовить проект                     Министерство 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межправительственного соглашения       транспорта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согласовании единых подходов к       и коммуникации,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построению тарифов на международные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перевозки грузов железнодорожным   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транспортом в пределах территорий   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государств-участников настоящего       монополий,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Протокола, принимая во внимание        конкуренции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подписанное 17 января 1997 года        поддержке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городе Москве на заседании          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Совета Глав правительств СНГ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Соглашение о проведении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согласованной политики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определения транспортных тарифов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Подготовить предложения по вопросам    Министерство 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снижения ж/д тарифов, сокращения       транспорта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маршрутов движения грузов,             и коммуникации,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применения сквозных тарифов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монополий,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конкуренции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поддержке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бизнеса,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и торговли, РГП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"Казахстан темир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Принять участие в разработке           Министерство 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предложений по развитию               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совместной лизинговой деятельности   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государств-участников Договора о 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Таможенном союзе и Едином              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экономическом пространстве от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 февраля 1999 года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доходов,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финансов,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Принять участие в разработке           Министерство труда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проекта Соглашения о трудовой         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миграции населения государств-         населения,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участников Договора о Таможенном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союзе и Едином экономическом           миграции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пространстве от 26 февраля 1999        демографии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 Принять участие в разработке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проектов международных документов      энергетики, индустрии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 межотраслевой и внутриотраслевой     и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кооперации в технологически емких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перерабатывающих отраслях            сельского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промышленности и сельского хозяйства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экономики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III.  Налоговая и таможенная политика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Разработать нормативные правовые       Министерство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акты по унификации ставок акцизов     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производимую и ввозимую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подакцизную продукцию        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экономики,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сельского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 Принять участие в разработке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проекта документа о механизме          финансов,         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взимания и исчисления косвенных        Министерство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налогов при переходе на принцип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"страны назначения"                   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экономики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 Разработка мероприятий,                Министерство  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направленных на увеличение             государственных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поступлений налогов, платежей и       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сборов, эффективное предотвращение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экономических правонарушений           финансов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 Подготовить и внести в                 Министерство 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Интеграционный комитет предложения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усилению государственного          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контроля за производством и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оборотом алкогольной и табачной  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  Принять участие в разработке           Министерство 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Протокола о дополнениях к Соглашению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единых условиях транзита через       коммуникации,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территории государств-участников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Таможенного союза от 22 января 1998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года, в части порядка ввоза этилового  доходов,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спирта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экономики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  Принять участие в разработке           Министерство 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проекта Соглашения об упорядочении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перемещения через границы              доходов,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государств-участников                  Министерство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Таможенного союза алкогольных и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табачных изделий    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Министерство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коммуникации,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Министерство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экономики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  Принять меры по организации            Министерство 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совместного таможенного контроля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товарами при их ввозе и вывозе      доходов,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через внутренние границы Таможенного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союза, а также при их транзите по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территориям государств-участников      коммуникации,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Таможенного союза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Министерство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экономики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  Принять участие в разработке           Министерство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проекта Соглашения о таможенном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контроле за товарами, перемещаемыми   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между государствами-участниками        Министерство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Таможенного союза                      юстиции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  Подготовка предложений к проекту       Министерство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Программы по укреплению и              государственных 2000 г.-2002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обустройству внешних таможенных       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границ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финансов,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безопасности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  Принять участие в разработке           Министерство   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проекта Соглашения о Таможенном деле   государственных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государств-участников Таможенного     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союза                                  Министерство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юстиции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IV. Развитие платежно-расчетных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  Разработать предложения по созданию    Национальный  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единой платежно-расчетной системы      Банк (по           2000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межгосударственных расчетов стран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Таможенного союза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Министерство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Министерство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  Подготовка и направление в             Агентство по      По 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Интеграционный комитет экспресс-       статистике,       необходимости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информации об основных направлениях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структурной политики, показателях  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реального и финансового секторов, о   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прогнозируемых размерах основных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макроэкономических показателях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экономики,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Банк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согласованию)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  Разработать и внести в                 Министерство        В течение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Интеграционный комитет предложения     юстиции,    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 эффективном механизме расчетов      Министерство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взаимозачетов по имеющимся           финансов,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государственным долгам                 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Банк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иностранных дел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V. Инвестиционная политика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  Принять участие в разработке           Агентство по  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проекта Соглашения о совместной        инвестициям,       2000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инновационно-инвестиционной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деятельности государств-участников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Договора о Таможенном союзе и Едином 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экономическом пространстве от    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 февраля 1999 года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Банк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  Проводить совместные информационно-    Агентство по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презентационные мероприятия для       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привлечения прямых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инвестиций в развитие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государств-участников Таможенного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  Принять меры по гармонизации           Агентство по        2000 г.-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национальных нормативных правовых      инвестициям,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актов о разделе продукции и о недрах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юстиции,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среды,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Министерство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  Внедрить международные стандарты       Агентство по        2000 г.-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отслеживанию статистических         статистике,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показателей инвестиционной             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деятельности в соответствии            Банк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рекомендациями Комитета по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статистике СНГ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   Принять участие в разработке проекта   Министерство        2000 г.-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Программы совместных инвестиционных    энергетики,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проектов            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коммуникации,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планированию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Сельдимирова И.Г.)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