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4e8f" w14:textId="7914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первого заседания межправительственной казахстанско-турецкой экономической комиссии 9-10 сентября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2000 года N 539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в ходе первого заседания межправительственной казахстанско-турецкой экономической комиссии 9-10 сентября 1999 года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иным государственным органам Республики Казахстан (по согласованию) и заинтересованным организациям (по согласованию) принять конкретные меры по выполнению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квартал информировать Правительство Республики Казахстан о ходе выполнения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8 апреля 2000 года N 539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План мероприятий по реализации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договоренностей, достигнутых в ходе первого заседания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межправительственной казахстанско-турецкой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комиссии 9-10 сентября 1999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 !      Мероприятия             ! Срок исполнения ! Ответственные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!                              !                 ! за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 !           2                  !       3         !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Разработка и подписание двухсторонних соглашений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  Подготовить к подписанию         I полугодие     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Соглашение по текстилю             2000 года      энергетики,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(рассмотреть турецкий вариант)                 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  Проработать и подписать          I полугодие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Соглашение между Правительством    2000 года     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и                           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Правительством Турецкой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о социальной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Активизация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  Провести 4-е заседание           I полугодие      Торгово-промышленная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казахстанско-турецкого             2000 года      палата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делового совета (рассмотреть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 реформирования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казахстанско-турецкого                           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делового совета)                                 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торговли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  Разработать с турецкой           I полугодие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стороной Программу                 2000 года     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долгосрочного                                    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сотрудничества между                              торговли,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Республикой Казахстан и                          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Турецкой Республикой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5. Провести 2-е заседание           I полугодие      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Совместной Рабочей группы          2000 года     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социальным вопросам                           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Информационная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  Развивать сотрудничество         В течение        Торгово-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организации совместных          2000 года      промышленная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выставок и ярмарок, а также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семинаров по инвестиционным                       АО "Атакент"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вопросам                                          согласованию), РГП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"Казинвест"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  Активизировать контакты по       В течение        Торгово-промышленная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обмену информацией между           2000 года      палата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Торгово-промышленными палатами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двух стран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  Изучить опыт по организации      I полугодие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деятельности свободных             2000 года      экономики,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экономических зон Турецкой                       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  Активизировать контакты          В течение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между туристическими               2000 года      туризму и 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компаниями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Основные направления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Рассмотреть возможность          В течение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экспорта продукции               2000 года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предприятий машиностроения                     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Турецкую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 Проработать вопрос увеличения    I полугодие     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экспорта продукции черной        2000 года       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металлургии                                    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 Продолжить консультации с        В течение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турецкой стороной по оказанию    2000 года        экономики,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поддержки Казахстану при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вступлении в ВТО         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 Рассмотреть возможности          I полугодие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сотрудничества со Стамбульской   2000 года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Биржей драгоценных металлов                    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 Продолжить дальнейшее            В течение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сотрудничество в области         2000 года        инвестициям,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привлечения турецкого                             города Астаны,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капитала в развитие   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инфраструктуры столицы, на                        экономики,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модернизацию предприятий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строительной индустрии и                 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коммунального хозяйства                        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 Проработать вопрос по            В течение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созданию совместных              2000 года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производств и обмена                             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технологиями в промышленности                     торговли,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Нефть и 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  Продолжить консультации по       В течение        ЗАО "ННК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проекту нефтепровода             2000 года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"Баку-Джейхан"                                    ЗАО "НКТН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"КазТрансОйл"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Транспорт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  Активизировать работу            В течение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Совместной автомобильной         2000 года   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транспортной комиссии                         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  Изучить возможности              I полугодие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организации транспортировки      2000 года   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грузов между Казахстаном и                    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Турцией по маршруту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Каспийское море Волго-Донской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канал-Черное море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  Привлечь турецкие компании       I полугодие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 проекту строительства          2000 года   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кораблей типа река-море                       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  Провести работы по реализации    I полугодие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проекта Трансазиатской           2000 года   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железнодорожной магистрали                        коммуникаций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Сельское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  Проработать вопрос о поставке     В течение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Турецкую Республику             2000 года        сельского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зерновых культур (пшеницы,                         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ячменя) на 2000 год и 2001 год                     "Продовольственная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контрактная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корпорация"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Провести второе заседание         I полугодие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рабочей группы по вопросам        2000 года        сельского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сельского хозяйства    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Банки и финансы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 Обмен информацией между           В течение        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центральными банками              2000 года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 Рассмотреть возможность           В течение        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стажировки в Турции               2000 года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специалистов банковского дела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Наука и гуманитарная сфера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  Развивать контакты и              В течение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сотрудничество согласно           2000 года        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национальным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исследовательским Программам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ядерной энергетике,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математике, физике, биологии,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медицине и общественно-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гуманитарных науках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