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96fd" w14:textId="56b9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организаций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Порядком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названий, утвержденным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 учетом предложений акимов Восточно-Казахстанской, Южно-Казахстанской, Северо-Казахстанской областей и города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7  апреля 2000 года N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организаций образования и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которым присвоены имена видных исторических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личностей, известных государственных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общественных деятелей, выдающихся ученых,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писателей,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Шымкентскому юридическому колледжу - имя Бауыржана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70 Дарбазинского аульного округа Сарыагашского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имя Сапаша Байгозиева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"Турмыс-2" Алгабасского сельского округа Байдибекского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- имя Танатара Казакбаева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"Кенес" Байдибекского района - имя Умирбека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Северо-Казахстанскому областному казахскому театру музыкальной драмы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имя Сабита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Ленинскому сельскохозяйственному колледжу Есильского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Жалела Кизатова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Ленинской средней школе района Шал акына - имя Маркена Ахметбекова;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16 Аягузского района - имя Кеширимхана Бозтаева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Енбекской средней школе Катон-Карагайского района - имя Садыка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Тукибаева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средней школе N 20 города Усть-Каменогорска - имя Ахмета Байтурсынова;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Казахстанско-Российской гимназии N 38 Бостандыкского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Михаила Ломоносова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7 апреля 2000 года N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Перечень организаций образования, подлежащих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переименованию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школу-гимназию N 8 имени Ленина города Шымкента в школу-гимназию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Мухамеда Хайдара Дулати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5 имени Калинина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Молда Мусы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"Бiрлiк" Атамекенского аульного округа Мактааральского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"Макташы"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среднюю школу имени М. Ауэзова Атамекенского аульного округа Мактааральского района в среднюю школу "Жiбек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С. Сейфуллина Бирликского аульного округа Мактааральского района в среднюю школу "Береке"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Б. Момышулы Бирликского аульного округа Мактааральского района в среднюю школу "Болашак"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Абдуали Тажибаева Ииржарского аульного округа Мактааральского района в среднюю школу "Мактажан"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18 имени Г.Титова поселка Мырзакент Мактааральского района в среднюю школу "Мырзакент"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Ы. Алтынсарина Каракайского аульного округа Мактааральского района в среднюю школу "Караозек"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имени Кирова аульного округа имени Ж.Нурлыбаева Мактааральского района в неполную среднюю школу имени Султанмахмуда Торайгырова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К.Маркса Кайнарбулакского аульного округа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Сайрамского района в среднюю школу имени Нургисы Тлендиева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неполную среднюю школу N 65 "Кызылкыстак" Кызылкыстакского аульного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округа Сайрамского района в неполную среднюю школу имени Абдрашида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Музрапова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24 имени 50-летия Казахской ССР Абайского аульного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Сарыагашского района в среднюю школу имени Узбекали Жанибекова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XXI партсъезда Бирлесуского аульного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Сарыагашского района в среднюю школу "Жуантобе"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17 имени М. Ауэзова города Туркестана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Ататюрка;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Ленина села Шынгожа Аягузского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Шынгожинскую среднюю школу;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детскую музыкальную школу N 2 имени Р.Глиэра в детскую музыкальную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Тлеса Кажыгалиева.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