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a7965" w14:textId="38a79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мероприятий по реализации Протокола четвертого заседания Межправительственной комиссии по сотрудничеству между Республикой Казахстан и Российской Федерацией от 15 февраля 2000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марта 2000 года N 420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дальнейшего поступательного развития всестороннего сотрудничества между Республикой Казахстан и Российской Федерацией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План мероприятий по реализации Протокола четвертого заседания Межправительственной комиссии по сотрудничеству между Республикой Казахстан и Российской Федерацией от 15 февраля 2000 года (далее - План мероприятий).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Центральным и местным исполнительным органам, иным государственным органам Республики Казахстан (по согласованию) и заинтересованным организациям ежемесячно информировать Министерство иностранных дел Республики Казахстан о ходе выполнения Плана мероприятий.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иностранных дел Республики Казахстан ежеквартально информировать Правительство Республики Казахстан о ходе выполнения Плана мероприятий.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Утвержден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постановлением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от 21 марта 2000 года N 420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План мероприятий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по реализации Протокола четвертого заседания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Межправительственной комиссии по сотрудничеству между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Республикой Казахстан и Российской Федерацией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15 февраля 2000 года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N !            Мероприятие          !    Срок    !Ответственные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п/п!                                 !исполнения  !исполнители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 !                     2           !      3     !     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1. По реализации решений третьего заседания Межправительственной комиссии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 сотрудничеству между Республикой Казахстан и Российской Федерацией: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В области топливно-энергетического комплекса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   Ускорение реализации проекта рас-              Министерство энергетики,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ширения пропускной способности                 индустрии и торговли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нефтепровода Атырау-Самара до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15 млн.тонн в год: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1) Представление российской      До 31 марта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стороне баланса казахстанской    2000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нефти для транспортировки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данному нефтепроводу;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2) Проработка вопроса о          До 1 июля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финансировании вышеуказанного    2000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проекта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   Проработка вариантов газо-       До 1 июня     Министерство энергетики,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снабжения города Астаны от       2000 года     индустрии и торговли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источников газа, находящихся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на территории России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Казахстана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   Представление в ОАО "Газпром"    До 15 марта   Национальная нефтегазо-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данных по объемам поставок       2000 года     вая компания "Казахойл"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углеводородного сырья с Ка-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рачаганакского месторождения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для переработки на Оренбургском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газоперерабатывающем заводе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на 2001-2004 годы с разбивкой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 годам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  Подготовка информации о ходе    До 1 октября  Министерство энергетики,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реализации проекта Каспийского  2000 года     индустрии и торговли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трубопроводного консорциума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(КТК) для рассмотрения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пятом заседании Межправитель-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ственной комиссии по сотруд-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ничеству между Республикой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Казахстан и Российской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Федерацией (далее - Комиссия)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   Подготовка предложений по       До 1 октября  Министерство энергетики,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вопросу строительства атомной   2000 года     индустрии и торговли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электростанции на территории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Казахстана для рассмотрения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на заседании Комиссии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   Решение вопроса о взаимном      До 1 июля     Национальная атомная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обмене акциями между ОАО "УМЗ"  2000 года     компания "Казатомпром"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 ОАО "ТВЭЛ" в соответствии с                 (по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законодательствами обоих                      Министерство энергетики,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государств                                    индустрии и торговли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   Создание рабочей группы из      До 15 марта   Национальная атомная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представителей заинтересован-   2000 года     компания "Казатомпром"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ных государственных органов                   (по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для подготовки технико-                       Министерство энергетики,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экономического обоснования по                 индустрии и торговли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восстановлению кооперационных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связей предприятий Казахстана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 России по добыче и перера-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ботке урановых руд и ураново-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го сырья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   Разработка конкретных          До 1 июля     Национальная атомная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мероприятий по расширению      2000 года     компания "Казатомпром"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сотрудничества предприятий                   (по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 организаций Республики                     Министерство энергетики,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Казахстан и Российской                       индустрии и торговли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Федерации в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производства и потребления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танталовой и ниобиевой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продукции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В области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   Завершить внутригосудар-       До 1 июля     Министерство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ственное согласование          2000 года     и коммуникаций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проекта межправительствен-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ного Соглашения об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организации и условиях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перевозок грузов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пассажиров судами обеих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стран по реке Иртыш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  Подготовка и согласование      До 1 октября  Министерство транспорта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проекта межправительствен-     2000 года     и коммуникаций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ного Соглашения 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международном автомобиль-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ном сообщении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  Разработка Плана              До 1 июля      Министерство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мероприятий по реализации     2000 года      и коммуникаций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достигнутых договоренностей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 ходе рабочей встречи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руководителей транспортных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министерств Казахстана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России, состоявшейся 28-29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января 2000 года (Астана,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Алматы), направленных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решение комплекса вопро-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сов, связанных с развитием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автомобильных, морских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речных перевозок грузов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между двумя странами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транзитом через 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территории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  1. Подготовка предложений     До 15 марта    Министерство транспорта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 определению источников     2000 года      и коммуникаций,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финансирования строительства                 Министерство энергетики,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танкерного флота для                         индустрии и торговли,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Казахстана на судостроитель-                 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ных заводах двух стран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2. Проведение переговоров     До 1 июля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 Министерством экономики,    2000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Министерством финансов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Министерством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России по указанному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вопросу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  Внесение согласованных        До 1 апреля    Министерство энергетики,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предложений в Правительство   2000 года      индустрии и торговли,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Республики Казахстан по                      Министерство финансов,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вопросу о финансировании и                   Министерство транспорта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проведении дноуглубительных                  коммуникаций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работ на реке Урал и Урало-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Каспийском канале, а также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поставках судов технического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флота для Казахстана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предприятиями России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  Подготовка предложений по     До 10 июля     Министерство транспорта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использованию маршрута        2000 года      коммуникаций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Северного коридора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Трансазиатской железно-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дорожной магистрали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информирование Председа-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теля казахстанской части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Комиссии о результатах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работы по итогам первого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полугодия 2000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Разное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  Подписание с Государственным  До 1 апреля    Таможенный комитет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таможенным комитетом России   2000 года      Министерства государствен-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Протокола о дополнениях к                    ных доходов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Соглашению об упрощенном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порядке таможенного оформ-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ления и контроля товаров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транспортных средств,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ввозимых из России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комплекс "Байконур"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вывозимых из комплекса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"Байконур" в Россию 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6 мая 1998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  Согласование конкретных       До 1 июля      Министерство образования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проектов для включения в      2000 года      науки,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Программу казахстанско-                      энергетики, индустрии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российского сотрудничества                   торговли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 области науки и техники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 учетом положений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Протокола по итогам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переговоров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Республики Казахстан К.К.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Токаева и Первого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заместителя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Правительства Российской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Федерации М.М.Касьянова 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19 января 2000 г. (пункт 7)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исходя из целесообразности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утверждения Программы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период проведения пятого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заседания Комиссии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17  Подготовить предложения по    До 15 марта    Министерство сельского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погашению задолженности       2000 года      хозяйства, акционерное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предприятий бывшей Тургайской                общество закрытого типа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области Республики Казахстан                 "Продовольственная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перед ФКК "Росконтракт" и                    контрактная корпорация"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НК "Роснефть" с целью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обеспечения выполнения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решения третьего заседания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2. По Мероприятиям к Программе приграничного сотрудничества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регионов Республики Казахстан и Российской Федерации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1999-2007 годы от 24 сентября 1999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  Осуществление контроля       Постоянно       Министерство энергетики,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за выполнением Мероприятий                   индустрии и торговли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 реализации Программы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приграничного сотрудничества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  Подготовка к заседанию       До 1 апреля     Министерство иностранных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Подкомиссии по приграничному  2000 года      дел,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сотрудничеству в мае-июне                    энергетики, индустрии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2000 года в Оренбурге.                       торговли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Информирование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казахстанской части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 ходе подготовки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3. По реализации Программы экономического сотрудничества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Республики Казахстан и Российской Федерации на 1998-2007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от 12 октября 1998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  Обеспечение реализации      Ежеквартально    Министерство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Плана мероприятий по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выполнению в 2000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Программы и информирование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 ходе ее выполнения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Председателя казахстанской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части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  Информирование российской   До 1 апреля      Министерство экономики,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стороны о действующей в     2000 года        Министерство иностранных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Казахстане договорно-                       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правовой базе,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регулирующей деятельность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международных транснацио-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нальных структур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финансово-промышленных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групп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  Подготовка к проведению     До 1 октября    Министерство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заседания Координационного  2000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совета накануне пятого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заседания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4. По Программе действий Межправительственной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по сотрудничеству между Республикой Казахстан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Российской Федерацией в 2000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23  Контроль за ходом выпол-   Ежеквартально    Министерство иностранных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нения Программы действий                   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Комиссии в 2000 году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информирование о резуль-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татах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казахстанской части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5. По отдельным оперативным вопросам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24  Контроль за выполнением   Постоянно         Комитет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обязательств Сторон по                      имущества и приватизации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Соглашению между                            Министерства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Правительством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Казахстан и Правительством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Российской Федерации об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урегулировании прав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собственности в отношении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имущества Российского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производственного объеди-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нения (РГПО) "Прикас-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пийбурнефть", находящегося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на территории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Казахстан от 15 февраля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2000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25  Проведение казахстанско-   До 1 июля        Министерство природных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российских консультаций    2000 года        ресурсов и охраны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 проблеме загрязнения                     окружающей среды, аким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бассейна реки Иртыш                        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металлической ртутью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внесение предложений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установленном порядке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26  1. Согласование порядка    До 1 мая         Министерство энергетики,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обеспечения гарантирован-  2000 года        индустрии и торговли,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ных поставок электроэнер-                   Министерство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гии на арендуемые Российс-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кой Федерацией космодром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"Байконур", полигон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"Сары-Шаган" и радиоло-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кационную станцию (РЛС)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"Балхаш", включая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возможность ее замещения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на российско-казахстанской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границе.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2. Проработка вопроса 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придании этим объектам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статуса объектов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государственного значения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подача электроэнергии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которые не подлежит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сокращению ниже аварийной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брони.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Информирование по данным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вопросам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казахстанской части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  Внесение согласованных      До 1 июля        Министерство энергетики,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предложений Председателю    2000 года        индустрии и торговли,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казахстанской части                          Министерство юстиции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Комиссии по вопросу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задолженности ОАО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"Шымкентский свинцовый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завод" перед ОАО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"Салаирский горно-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обогатительный комбинат"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28  Информирование российской   До 1 мая        Министерство иностранных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стороны о результатах       2000 года       дел,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рассмотрения проекта                        образования и науки,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Программы сотрудничества                    Министерство культуры,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Республики Казахстан и                      информации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Российской Федерации в                      общественного согласия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гуманитарной сфере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2000-2002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29  Согласование перечня из    До 15 марта      Министерство иностранных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68 пунктов пропуска,       2000 года        дел, Комитет национальной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предлагаемых к перво-                       безопасности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очередному установлению                    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на казахстанско-российс-                    Таможенный комитет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кой границе, в том числе                    Министерства государствен-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38 многосторонних (20                       ных доходов,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железнодорожных и 18 -                      Министерство транспорта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автомобильных) и 30                         коммуникаций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двусторонних (2 -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железнодорожных и 28 -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автомобильных). Информи-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рование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казахстанской части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Комиссии о результатах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согласования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30  Проведение инвентаризации  Октябрь         Министерство иностранных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заключенных между Респуб-  2000 года       дел, Министерство юстиции,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ликой Казахстан и Россий-                  Министерство экономики,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ской Федерацией межгосу-                   Министерство сельского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дарственных и межправи-                    хозяйства,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тельственных договоров,                    финансов,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соглашений и протоколов                    образования и науки,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представление на рассмот-                  Министерство культуры,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рение Комиссии предложе-                   информации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ний относительно необхо-                   общественного согласия,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димости сохранения в силе,                 Министерство транспорта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частичного пересмотра или                  коммуникаций,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прекращения действия                       природных ресурсов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подписанных документов.                    охраны окружающей среды,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 ходе данной работы                       Министерство государствен-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доложить на пятом заседании                ных доходов,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Комиссии. По завершении                    обороны,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инвентаризации оформить ее                 внутренних дел,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результаты в соответствии с                труда и социальной защиты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принятой практикой путем                  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подписания межправительст-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венного протокола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обмена нотами между министерст-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вами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Сторон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31  Информирование Председателя   До 1 июля    Министерство сельского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казахстанской части           2000 года    хозяйства,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Комиссии относительно прора-               иностранных дел, аким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ботки вопроса о скотопрогон-               Восточно-Казахстанской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ном пути из Монголии в                     области, Комитет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Казахстан через территорию                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России       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Умбетова А.М.,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Склярова И.В.)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