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ff10a" w14:textId="deff1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15 июля 1999 года N 985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февраля 2000 года N 325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Правительства Республики Казахстан от 15 июля 1999 года N 985 </w:t>
      </w:r>
      <w:r>
        <w:rPr>
          <w:rFonts w:ascii="Times New Roman"/>
          <w:b w:val="false"/>
          <w:i w:val="false"/>
          <w:color w:val="000000"/>
          <w:sz w:val="28"/>
        </w:rPr>
        <w:t xml:space="preserve">P990985_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тендере на выбор советников по приватизации государственных пакетов акций некоторых акционерных обществ" следующее изменение: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к указанному постановлению изложить в редакции согласно приложению.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 Приложение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к постановлению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от 29 февраля 2000 года N 325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 "Приложение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к постановлению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от 15 июля 1999 года N 985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Состав комиссии по проведению тендера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среди инвестиционных компаний (банков) и специализированных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консалтинговых фирм на выбор советников по приватизации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государственных пакетов акций некоторых акционерных обществ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Есенбаев Мажит Тулеубекович   - Министр финансов Республики Казахстан,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председатель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Раханов Максудбек Смагулович  - Председатель Комитета государственного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имущества и приватизации Министерства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финансов Республики Казахстан, заместитель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председателя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Жанабилов Мият Саттарулы      - заведующий Производственным отделом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Канцелярии Премьер-Министра Республики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Котенко Наталья Леонидовна    - заведующая Экономическим отделом Канцелярии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Премьер-Министра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Абитаев Есберген Абитаевич    - первый вице-Министр энергетики, индустрии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и торговли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Сайденов Анвар Галимуллаевич  - вице-Министр финансов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Ваисов Мерей Курманович       - первый вице-Министр юстиции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Сартбаев Медет Максутович     - вице-Министр экономики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Нурпеисов Кайрат              - вице-Министр государственных доходов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Айтмухамбетович           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Джолдасбеков Азамат           - Председатель Национальной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Мырзаданович                    Республики Казахстан по ценным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бумагам (по согласованию)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Куанышев Дулат Оразбекович    - Председатель Агентства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Казахстан по инвестициям".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 Умбетова А.М.,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Склярова И.В.)  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