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231d" w14:textId="98323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комиссии по времени и эталонным частотам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января 2000 года N 131. Утратило силу - постановлением Правительства РК от 17 июля 2002 года N 793 ~P020793 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 целях установления национального эталона времени и частот,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необходимых для координации четкой работы органов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управления, предприятий связи, транспорта, энергетики, телевидения и иных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составляющих социально-экономической жизни общества образовать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Межведомственную комиссию в следующем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Кулекеев Жаксыбек Абдрахметович  - Министр экономики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Примкулов Керим Примкулович      - Председатель Комитета по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стандартизации, метрологии 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сертификации Министерства экономики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и торговли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Омарханов Габит Галымбекович     - директор Департамента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занятости Министерства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социальной защиты населения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Сагын Халел Альжанович           - директор Департамента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и контроля качества медицинской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помощи населению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Есенгараев Аскар Батылханович    - Председатель Комитета по связи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информатизации Министерства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транспорта и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Садвакасова Эльдана Макиновна    - Председатель Комитета гражданской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авиации Министерства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Косунов Алмас Олжабаевич         - Председатель Аэрокосмического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комитета Министерства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и минеральных ресурсов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Абдрахманов Есиркеп Онланбекович - директор Департамента межотраслевой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координации Министерства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Байдаулетов Нуржан Талипович     - директор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железнодорожного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Министерства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Калюжный Вячеслав Афанасьевич    - директор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международного права и протокола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Министерства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Орынбеков Мубарек Орынбекович    - начальник Департамента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Генерального штаба Вооруженных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сил Республики Казахстан, генерал-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майор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Блиев Назарбай Кадырович         - академик-секретарь Отделения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физико-математических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Национальной Академии наук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Казахстан, доктор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физико-математических наук, член-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корреспондент Национальной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Академии наук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Ташенов Булат Тулешевич          - директор Астрофизического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института им. В.Г. Фесенкова,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доктор физико-математических наук,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член-корреспондент Национальной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Академии наук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Сноска. В пункт 1 внесены изменения - постановлениями Правительства РК от 7 августа 2000 г. N 1208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P001208_ </w:t>
      </w:r>
      <w:r>
        <w:rPr>
          <w:rFonts w:ascii="Times New Roman"/>
          <w:b w:val="false"/>
          <w:i w:val="false"/>
          <w:color w:val="000000"/>
          <w:sz w:val="28"/>
        </w:rPr>
        <w:t>; от 10 ноября 2001 г. N 1434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P011434_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Межведомственной комиссии в срок к 1 октября 2000 года внести на рассмотрение Правительства Республики Казахстан предложения по установлению национального эталона времени и частот, границы часовых поясов, включая правила внедрения.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Рабочим органом Межведомственной комиссии определить Министерство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экономики и торговли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Пункт 3 - в редакции постановления Правительства РК от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ноября 2001 г. N 1434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P011434_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(Пункт 4 исключен - постановлением Правительства РК от 10 ноября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2001 г. N 1434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P011434_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