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3263" w14:textId="4b43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официального визита Президента Республики Беларусь А.Г. Лукашенко в Республику Казахстан 3-4 ноября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2000 года N 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официального визита Президента Республики Беларусь А.Г. Лукашенко в Республику Казахстан 3-4 ноября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13 января 2000 года N 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мероприятий по реализации договоренностей,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достигнутых в ходе официального визита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Беларусь А.Г. Лукашенко в Республику Казахстан 3-4 ноября 1999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N !       Мероприятие             !  Срок     !     Ответственные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п/п!                               !исполнения !    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        2                       3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 Проведение необходимых           I квартал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внутригосударственных процедур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вступлению в силу подписанных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ходе визита официальных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Договор долгосрочного              -//-      Министерство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                 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сотрудничества между Республикой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Республикой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1999-2008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 Министерством      -//-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культуры, информации и                        информации 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общественного согласия Республики            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Министерством                    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культуры Республики Беларусь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сотрудничестве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культуры и искусства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 Создание совместных казахстанско-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белорусских предприятий: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Представление на рассмотрение       -//-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Правительства Республики        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бизнес-плана по созданию            (свод),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совместного предприятия по сборке      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колесных тракторов на базе ОАО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"Казахстантрактор" и АО "Минский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тракторный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Создание совместного предприятия   В течение  Аким Карагандинской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сборке и сервисному              2000г.    области (свод),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обслуживанию большегрузных            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карьерных автомашин "Белаз" на        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базе Карагандинского литейно-            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машиностроительного завода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ТОО "Белаз-Сервис"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 Внесение в Правительство           I квартал 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 2000г.   (свод),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согласованного предложения по             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открытию в г. Астане                         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белорусского торгового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 По итогам зернового баланса          -//-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урожая 1999 года представление                хозяйства (свод),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Правительство Республики         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предложений по                     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обмену казахстанского зерна на                "Продовольственная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белорусскую сельскохозяйственную              контрактная корпорация"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дорожно-строительную технику                (по согласованию),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и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 Представление на рассмотрение        -//-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Правительства Республики                      (свод), РГП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согласованных                       "Казарнаулыэкспорт"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предложений по военно-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техническому сотрудничеству                    Министерство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Республикой Беларусь, обучению           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казахстанских военнослужащих в                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учебных заведениях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  Внесение в Правительство           I квартал  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предложений     2000г.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урегулированию взаимных               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долговых обязательств и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результатам торгово-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экономических отношений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Республики Беларусь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1992-1993 годы (до и после перехода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корреспондентские счета)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  Внесение предложений по               -//-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совершенствованию платежно-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расчетного механизма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Республикой Казахстан и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  Проведение необходимых внутри-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государственных процедур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вступлению в силу ранее совершенных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 Правительством       -//-     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                        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 Республики Беларусь            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трудовой деятельности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социальной защите граждан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Казахстан, работающих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Беларусь и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Беларусь, работающих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территории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 сентября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 Правительством      В течение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                 2000г.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 Республики Беларусь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воздушном сообщении от 23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  Информирование белорусской стороны   По мере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ходе реализации договоренностей,   поступле-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достигнутых в ходе официального      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визита в Республику Казахстан       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Президента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А.Г. Лукашенко 3-4 ноября 1999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