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32738" w14:textId="51327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СОГЛАШЕНИЕ о сотрудничестве в области архивного дела между Министерством связи и информации Республики Казахстан и Национальным архивом Эстонской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Соглашение от 20 апреля 2011 года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Министерство связи и информации Республики Казахстан и Национальный архив Эстонской Республики, в дальнейшем именуемые Сторонами,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признавая, что Республика Казахстан и Эстонская Республика обладают богатым историко-культурным наследием,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исходя из того, что развитие традиционной дружбы и взаимовыгодного сотрудничества между Республикой Казахстан и Эстонской Республикой должно основываться на взаимном знании и уважении их самобытности, истории, культуры и достижений, что предполагает изучение и использование архивных материалов государств Сторон,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стремясь развивать отношения между архивными учреждениями Республики Казахстан и Эстонской Республики,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bookmarkEnd w:id="4"/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развивают сотрудничество на основе принципов равенства и взаимности в соответствии с общепризнанными принципами и нормами международного права, национальными законодательствами своих государств в области архивного дела.</w:t>
      </w:r>
    </w:p>
    <w:bookmarkEnd w:id="6"/>
    <w:bookmarkStart w:name="z1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в соответствии с национальными законодательствами своих государств обмениваются нормативными правовыми актами, информацией и документами в области архивного дела, литературой по вопросам архивоведения, археографии и документоведения, а также публикациями архивных документов, представляющих взаимный интерес.</w:t>
      </w:r>
    </w:p>
    <w:bookmarkEnd w:id="8"/>
    <w:bookmarkStart w:name="z13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содействуют гражданам (далее - исследователям) Республики Казахстан и Эстонской Республики в работе по изучению документального наследия, хранящегося в государственных архивах государств Сторон. Каждая из Сторон обеспечивает исследователям государства другой Стороны доступ к архивным фондам, научно-справочному аппарату, опубликованным и неопубликованным справочным материалам в соответствии с национальным законодательством его государства.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Исследователям дается возможность бесплатного копирования архивного документа личной цифровой камерой без использования вспышки и штатива.</w:t>
      </w:r>
    </w:p>
    <w:bookmarkEnd w:id="11"/>
    <w:bookmarkStart w:name="z16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4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пополнения национальных архивных фондов документами, содержащими информацию по истории и культуре народов Республики Казахстан и Эстонской Республики, Стороны оказывают содействие в выявлении и предоставлении друг другу их копий в соответствии с национальными законодательствами своих государств.</w:t>
      </w:r>
    </w:p>
    <w:bookmarkEnd w:id="13"/>
    <w:bookmarkStart w:name="z18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5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Каждая Сторона рассматривает запросы социально-правового характера граждан и организаций государства другой Стороны в соответствии с национальным законодательством своего государства с использованием архивных документов, находящихся в ее распоряжении.</w:t>
      </w:r>
    </w:p>
    <w:bookmarkEnd w:id="15"/>
    <w:bookmarkStart w:name="z20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6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или архивные документы, полученные в рамках настоящего Соглашения, без письменного согласия предоставившей их Стороны не могут быть использованы в иных целях, чем в тех, для которых они запрашивались или были предоставлены.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или архивные документы, полученные одной Стороной на основании настоящего Соглашения от другой Стороны, без предварительного письменного согласия Стороны, ее предоставившей, передаче третьей стороне не подлежат.</w:t>
      </w:r>
    </w:p>
    <w:bookmarkEnd w:id="18"/>
    <w:bookmarkStart w:name="z23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7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самостоятельно несут расходы, которые возникают в ходе выполнения ими настоящего Соглашения, в пределах средств, предусмотренных национальными законодательствами своих государств, если в каждом конкретном случае не будет согласован иной порядок.</w:t>
      </w:r>
    </w:p>
    <w:bookmarkEnd w:id="20"/>
    <w:bookmarkStart w:name="z25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8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не затрагивает прав и обязательств Сторон по другим международным договорам, участниками которых являются их государства.</w:t>
      </w:r>
    </w:p>
    <w:bookmarkEnd w:id="22"/>
    <w:bookmarkStart w:name="z27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9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взаимному согласию Сторон в настоящее Соглашение могут вноситься изменения и дополнения, которые оформляются отдельными протоколами, являющимися неотъемлемыми частями настоящего Соглашения.</w:t>
      </w:r>
    </w:p>
    <w:bookmarkEnd w:id="24"/>
    <w:bookmarkStart w:name="z29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10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вступает в силу с даты его подписания и будет действовать в течение пяти лет. Его действие автоматически продлевается на последующие пятилетние периоды, если ни одна из Сторон письменно по дипломатическим каналам не позднее, чем за шесть месяцев не уведомит другую Сторону о своем намерении прекратить действие настоящего Соглашения.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Прекращение действия настоящего Соглашения не влияет на выполнение Сторонами проектов и программ, согласованных на основании положений настоящего Соглашения и не завершенных на момент прекращения его действия.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г. Таллинне 20 апреля 2011 года, в двух экземплярах, каждый на казахском, эстонском и русском языках, причем все тексты имеют одинаковую силу.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возникновения разногласий при толковании положений настоящего Соглашения, Стороны будут обращаться к тексту на русском языке.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59"/>
        <w:gridCol w:w="4441"/>
      </w:tblGrid>
      <w:tr>
        <w:trPr>
          <w:trHeight w:val="30" w:hRule="atLeast"/>
        </w:trPr>
        <w:tc>
          <w:tcPr>
            <w:tcW w:w="78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 Министерство связи и информации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
</w:t>
            </w:r>
          </w:p>
        </w:tc>
        <w:tc>
          <w:tcPr>
            <w:tcW w:w="44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 Национальный архив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Эстонской Республики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