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ae43d" w14:textId="3dae4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Президента Республики Казахстан от 16 сентября 1998 года N 4071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4 июня 1999 года N 50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Внести в распоряжение Президента Республики Казахстан от 16 сентября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1998 года N 4071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N984071_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составе Совета иностранных инвесторов при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Президенте Республики Казахстан"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ввести в состав Совета иностранных инвесторов при Президенте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Токаева Касымжомарта    - Заместителя Премьер-Министра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Кемелевича                Казахстан - Министра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Утемуратова Болата      - помощника Президента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Джамитовича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Машкевича Александра    - председателя Совета директоров ЗАО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Антоновича                "Европейский банк"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Вима Хейзелбергса       - главного исполнительного директора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"Трактебель электрисити гэз интернешнл"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Азиз Аит-Саид           - вице-президента фирмы "Тоталь";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вывести из указанного состава Байменова Алихана Мухамедьевича,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Дениэла Деру.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Цай Л.Г.)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