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b91e" w14:textId="c26b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обслуживания депутатов Курултая Республики Казахстан автомобильным транспортом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16 января 1996 года № 2775.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Указа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Конституционного закона Республики Казахстан "О Курултае Республики Казахстан и статусе его депутатов" утвердить Положение о порядке обслуживания депутатов Курултая Республики Казахстан автомобильным транспортом (прилагается).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Преамбула – в редакции Указа Президента РК от 01.07.2026 № 1337.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1996 года № 2775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порядке обслуживания депутатов Курултая Республики Казахстан автомобильным транспортом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Положение– в редакции Указа Президента РК от 01.07.2026 № 1337.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Обслуживание депутатов Курултая Республики Казахстан автомобильным транспортом осуществляется республиканским государственным предприятием на праве хозяйственного ведения "Автохозяйство Департамента хозяйственного обеспечения Курултая Республики Казахстан".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Депутаты Курултая, за исключением должностных лиц, указанных в пункте 3 настоящего Положения, обслуживаются дежурными легковыми автомобилями и автобусами.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Председатель Курултая и его заместители, а также председатели постоянных комитетов обслуживаются персонально закрепленными за ними автомашинами.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Автомашины предоставляются только в пределах столицы Республики Казахстан, за исключением выезда депутатов для выполнения поручений Курултая и его координационных и рабочих органов.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Депутатам Курултая, указанным в пункте 2 настоящего Положения, устанавливается лимит пользования автотранспортом в количестве 75 часов в месяц.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Дежурные автомобили используются для служебных поездок в рабочие дни с 8:00 до 20:00, в субботу с 8:00 до 15:00, в нерабочее время только для поездок в аэропорт, железнодорожные вокзалы или автовокзалы.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выходные и праздничные дни и для неслужебных поездок автотранспорт выделяется за плату по установленным тарифам.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Для доставки депутатов Курултая, за исключением председателя Курултая, его заместителей и председателей постоянных комитетов, к месту работы и жительства предоставляются легковые автомобили и автобусы.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Государственное учреждение "Департамент хозяйственного обеспечения Курултая Республики Казахстан" определяет количество автотранспортных средств, маршруты движения легковых автомобилей и автобусов, устанавливает тарифы платных услуг за пользование автотранспортом и осуществляет контроль за его целевым использованием.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