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d176" w14:textId="83ad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стипендии в области культуры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декабря 2025 года № 269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стипендию в области культуры в 2025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269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лиц, которым присуждена государственная стипендия в области культуры в 2025 году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Деятели литературы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Айтхожа Марфуға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поэтесса, кавалер орденов "Барыс" II степени и "Парасат", обладатель почетных званий "Қазақстанның еңбек сіңірген қайраткері" и "Қазақстанның халық жазушысы",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 Серік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- 1950 года рождения, поэт, обладатель почетного звания "Қазақстанның еңбек сіңірген қайраткері",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Дидар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- 1969 года рождения, писатель, кавалер ордена "Құрмет", обладатель почетного звания "Қазақстанның еңбек сіңірген қайраткері", лауреат Государственной молодежной премии "Дарын"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Әлібек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писатель, кавалер орденов "Барыс" II степени и "Парасат", обладатель почетного звания "Қазақстанның еңбек сіңірген қайраткері",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Зейнеп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- 1945 года рождения, писатель, кавалер ордена "Құрмет",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 Төлен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- 1942 года рождения, писатель, кавалер орденов "Барыс" I степени и "Парасат", обладатель почетных званий "Қазақстанның еңбек сіңірген қайраткері" и "Қазақстанның халық жазушысы",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Ахмет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- 1938 года рождения, писатель-драматург, кавалер ордена "Құрмет", обладатель почетных званий "Қазақстанның еңбек сіңірген қайраткері" и "Қазақстанның халық жазушысы"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Бахтыгереева Акуштап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- 1944 года рождения, поэтесса, кавалер орденов "Отан" и "Құрмет", обладатель почетного звания "Қазақстанның еңбек сіңірген қайраткері", лауреат международной литературной премии "Алаш" и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Бөпежанова Әлия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- 1952 года рождения, литературный критик, кавалер ордена "Құрмет", обладатель почетного звания "Қазақстанның еңбек сіңірген қайраткері",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Елгондинова Заида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поэтесса, кавалер ордена "Құрмет", обладатель почетного звания "Қазақстанның еңбек сіңірген қайраткері",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Смагул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писатель, кавалер орденов "Парасат" и "Құрмет", обладатель почетных званий "Қазақстанның еңбек сіңірген қайраткері" и "Қазақстанның халық жазушысы"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Джаганова Алтыншаш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- 1945 года рождения, поэтесса, драматург, кавалер орденов "Барыс" III степени и "Құрмет",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Жайлыбай Ғалым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- 1958 года рождения, писатель, кавалер орденов "Парасат" и "Құрмет", обладатель почетного звания "Қазақстанның еңбек сіңірген қайраткері", награжден медалью "Ерен еңбегі үшін", лауреат международной литературной премии "Алаш" и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Жангалиев Толеген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- 1950 года рождения, поэт, кавалер орденов "Парасат" и "Құрмет",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Мырзатай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- 1937 года рождения, государственный и общественный деятель, кавалер орденов "Отан", "Барыс" I и III степени, "Парасат"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Имангазина Бибигуль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- 1940 года рождения, писатель, кавалер орденов "Барыс" I степени, "Парасат" и "Құрмет", обладатель почетного звания "Қазақстанның еңбек сіңірген қайраткері",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Нуртас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- 1954 года рождения, поэт,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Қабышұлы Ғаббас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- 1935 года рождения, сатирик, обладатель почетного звания "Қазақстанның халық жазушысы",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Даурен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- 1973 года рождения, писатель, кавалер ордена "Құрмет", лауреат премии писателей тюркского мира международной организации ТЮРКСОЙ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Роза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- 1964 года рождения, драматург, кавалер ордена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Светқали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- 1962 года рождения, поэт, кавалер орденов "Отан" и "Құрмет", награжден медалью "Ерен еңбегі үшін",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Нуржекеев Бексултан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- 1941 года рождения, писатель, кавалер орденов "Парасат" и "Құрмет", обладатель почетных званий "Қазақстанның еңбек сіңірген қайраткері" и "Қазақстанның халық жазушысы"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- 1945 года рождения, писатель, кавалер орденов "Отан" и "Құрмет", обладатель почетного звания "Қазақстанның еңбек сіңірген қайраткері",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Айзада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- 1991 года рождения, поэтесса, призер республиканских поэтических конкурсов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Салғараұлы Қойшығара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- 1939 года рождения, писатель, ученый, кавалер орденов "Барыс" III степени и "Парасат", обладатель почетного звания "Қазақстанның еңбек сіңірген қайраткері",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Салыкбаева Гулнара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- 1963 года рождения, поэтесса,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Олжас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поэт, обладатель звания "Қазақстанның Еңбек Ері", кавалер орденов "Отан" и "Барыс" I степени, обладатель почетного звания "Қазақстанның халық жазушысы"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Тұрғынбекұлы Серік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- 1946 года рождения, поэт, кавалер ордена "Парасат", обладатель почетного звания "Қазақстанның еңбек сіңірген қайраткері", награжден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Шапай Тұрсынжан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- 1957 года рождения, писатель, кавалер ордена "Құрмет",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Деятели искусства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Айтуаров Ерлан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- 1950 года рождения, живописец, кавалер ордена "Құрмет",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Ермек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художник-дизайнер, кавалер ордена "Құрмет", награжден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Шайза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актриса, обладатель почетного звания "Қазақстанның халық әртісі"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Аспетова Кульжахан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- 1946 года рождения, актриса, кавалер орденов "Отан" и "Құрмет", обладатель почетного звания "Қазақстанның халық әртісі"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Әбілтай Шәміл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кюйши-домбрист, кавалер ордена "Барыс" II степени,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Кайрат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- 1950 года рождения, певец, обладатель звания "Қазақстанның Еңбек Ері", кавалер орденов "Парасат" и "Достық" II степени,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Байсеитова Раушан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балерина, кавалер ордена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 Геннадий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- 1940 года рождения, актер, кавалер ордена "Парасат", награжден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Беккулова Айжан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- 1954 года рождения, ремесленница,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Беркенова Асия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- 1950 года рождения, айтыскер, кавалер орденов "Барыс" III степени и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Бубэ Нэлли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- 1949 года рождения, художница, награждена почетной медалью международной организации ТЮРКСОЙ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Журсин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поэт, кавалер орденов "Отан", "Парасат" и "Құрмет",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Еслямова Самал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- 1984 года рождения, актриса, кавалер ордена "Құрмет", обладатель почетного звания "Қазақстанның еңбек сіңірген қайраткері", лауреат Приза Каннского кинофестиваля за лучшую женскую роль и Приза "Лучшая актриса Азии" Азиатской киноакадемии, Премии "Ника" Российской академии кинематографического искусства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Жайымов Айткали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дирижер, композитор, кавалер ордена "Парасат", обладатель почетных званий "Қазақстанның еңбек сіңірген қайраткері" и "Қазақстанның халық әртісі"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Илья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музыковед, искусствовед, обладатель звания "Қазақстанның Еңбек Ері", кавалер орденов "Отан" и "Парасат",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Базаргали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- 1942 года рождения, дирижер, кавалер орденов "Парасат"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Джаманкулов Тунгишбай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актер, кавалер орденов "Барыс" III степени, "Парасат" и "Достық" II степени, обладатель почетного звания "Қазақстанның халық әртісі",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Лариса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живописец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Жолжаксынов Досхан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актер, кинорежиссер, кавалер орденов "Отан" и "Құрмет", обладатель почетного звания "Қазақстанның халық әртісі",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Жузбай Жанғали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- 1961 года рождения, кюйши, кавалер ордена "Құрмет",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Кесоглу Пантелей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- 1955 года рождения, певец, кавалер орденов "Барыс" I степени, "Достық" II степени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Клушкин Юрий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- 1937 года рождения, музыкант, кавалер ордена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Валерия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- 1942 года рождения, актриса, кавалер орденов "Парасат" и "Достық" II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Калиламбекова Хорлан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- 1944 года рождения, певица, кавалер орденов "Парасат" и "Құрмет", обладатель почетного звания "Қазақстанның халық әртісі"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Кастеева Зарема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- 1947 года рождения, балерина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Куандык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- 1957 года рождения, актер, кавалер ордена "Құрмет", награжден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 Балнур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- 1955 года рождения, композитор, кавалер орденов "Парасат" и "Құрмет",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Камилла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- 1944 года рождения, искусствовед,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Екатерина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- 1990 года рождения, актриса, кавалер ордена "Достық" II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Мәлібекұлы Жандарбек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- 1942 года рождения, архитектор, автор Государственного Герба Республики Казахстан, кавалер орденов "Барыс" I степени и "Құрмет",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Молдағали Фархат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- 1993 года рождения, режиссер, награжден медалью "Ерен еңбегі үшін", лауреат государственной молодежной премии "Дарын"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Мудряк Мария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- 1994 года рождения, оперная певица, обладатель почетного звания "Қазақстанның еңбек сіңірген қайраткері"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Алтыншаш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- 1991 года рождения, певица, награждена медалью "Ерен еңбегі үшін"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Мухамедкызы Майра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- 1969 года рождения, певица, кавалер орденов "Отан" и "Құрмет", обладатель почетных званий "Қазақстанның еңбек сіңірген қайраткері" и "Қазақстанның халық әртісі",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Мышбаева Нукетай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актриса,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Недлина Валерия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- 1982 года рождения, музыковед, музыкальный критик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Алтынай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- 1985 года рождения, актриса, награждена медалью "Шапағат"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Нүсіпжан Нұрғали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- 1937 года рождения, певец, кавалер орденов "Барыс" III степени и "Парасат", обладатель почетного звания "Қазақстанның халық әртісі",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 Исмухан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- 1941 года рождения, режиссер, кавалер орденов "Барыс" I и II степени,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Сабит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актер, кавалер орденов "Отан", "Барыс" I степени, "Парасат" и "Достық" I степени,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Утекешева Меруерт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- 1951 года рождения, актриса, кавалер орденов "Парасат" и "Құрмет", обладатель почетного звания "Қазақстанның халық әртісі"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Разиева Гульвер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- 1936 года рождения, певица,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Махинур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- 1948 года рождения, актриса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Султанғазы Бәзіл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- 1998 года рождения, актер, 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Томанов Мухангали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- 1973 года рождения, режиссер, кавалер ордена "Құрмет"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Бибигуль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- 1929 года рождения, певица, кавалер орденов "Отан" и "Барыс" I степени, обладатель почетного звания "Қазақстанның халық әртісі", лауреат Государственной премии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