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d2a97" w14:textId="c1d2a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распоряжение Президента Республики Казахстан от 18 апреля 2002 года № 323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Президента Республики Казахстан от 18 октября 2010 года № 445. Утратило силу Указом Президента Республики Казахстан от 5 июня 2025 года № 898.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 Сноска. Утратило силу Указом Президента РК от 05.06.2025 </w:t>
      </w:r>
      <w:r>
        <w:rPr>
          <w:rFonts w:ascii="Times New Roman"/>
          <w:b w:val="false"/>
          <w:i w:val="false"/>
          <w:color w:val="ff0000"/>
          <w:sz w:val="28"/>
        </w:rPr>
        <w:t>№ 898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Подлежит опубликованию     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Собрании актов Президента и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Правительства Республики Казахстан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18 апреля 2002 года № 323 "Об утверждении состава Комиссии по высшим воинским и иным званиям, классным чинам" (САПП Республики Казахстан, 2004 г., № 51, ст. 671; 2005 г., № 50, ст. 638; 2007 г., № 6, ст. 69; 2008 г., № 20, ст. 182; № 42, ст. 465; 2009 г., № 27-28, ст. 234; № 59, ст. 510)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в </w:t>
      </w:r>
      <w:r>
        <w:rPr>
          <w:rFonts w:ascii="Times New Roman"/>
          <w:b w:val="false"/>
          <w:i w:val="false"/>
          <w:color w:val="000000"/>
          <w:sz w:val="28"/>
        </w:rPr>
        <w:t>состав Комиссии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высшим воинским и иным званиям, классным чинам, утвержденный вышеназванным распоряжением: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Мусина                     - Руководителя Администрации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Аслана Еспулаевича           Президента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председателем;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вывести из состава указанной Комиссии Донакова Т.С.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Назарбаев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