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4a9" w14:textId="74a4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мая 2008 года N 234.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Подлежит опубликованию в Собрании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88; N 50, ст. 529; 2007 г., N 2, ст. 22; N 13, ст. 146; 2008 г., N 1, ст. 1) следующие изменения: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определенный указанным распоряжением: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Исекешева                   - Помощника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Асета Орентаевича             Республики Казахстан;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 Школьника B.C.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