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8f6d5" w14:textId="0d8f6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образовании рабочей группы по подготовке проекта Закона Республики Казахстан "О внесении изменений и дополнений в Конституцию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Президента Республики Казахстан от 20 февраля 2007 года N 105. Утратило силу Указом Президента Республики Казахстан от 18 июня 2009 года № 829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Утратило силу Указом Президента РК от 18.06.2009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№ 829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Подлежит опубликованию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Собрании актов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Президента и Правительства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подготовки проекта Закона Республики Казахстан "О внесении изменений и дополнений в Конституцию Республики Казахстан" образовать рабочую группу в следующем составе: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Назарбаев Нурсултан Абишевич  - Президент Республики Казахстан,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руководитель рабочей группы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Рогов Игорь Иванович          - Председатель Конституционного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Совета Республики Казахстан,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заместитель руководителя рабочей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группы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Донаков Талгат Советбекович   - заведующий Отделом законодательства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и правовой экспертизы Администрации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Президента Республики Казахстан,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секретарь рабочей группы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Жалыбин Сергей Михайлович     - председатель Комитета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законодательству и судебно-правовой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реформе Мажилиса Парламента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Жумабаев Ермек Жианшинович    - председатель Комитета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государственному строительству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и правовой политике Сената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Парламента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Жумабеков Оналсын Исламович   - заместитель Руководителя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Администрации Президента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Копабаев Омрали Кажибаевич    - ректор университета имени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Д.А. Кунаева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Малиновский                   - заведующий кафедрой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Виктор Александрович            конституционного права Казахского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национального педагогического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университета имени Абая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Caпapгалиев Гайрат            - директор научно-исследовательского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института государства и права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акционерного общества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"Казахский гуманитарно-юридический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университет"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Халиков Калимулла Халикович   - заведующий кафедрой судебной власти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и уголовного процесса Казахского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национального университета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имени аль-Фараби.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