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b00d" w14:textId="3d3b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административной реформе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18 апреля 2006 года N 46а. Утратило силу Указом Президента Республики Казахстан от 13 января 2007 года N 273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Распоряжение Президента РК от 18 апреля 2006 года N 46а утратило силу Указом Президента РК от 13 января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выработки предложений по проведению административной реформы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Масимов                    - Заместитель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Карим Кажымканович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    - заместитель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Турмаханович           Администрации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 - вице-министр экономики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Алтынбаев Мухтар           - Министр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Капашевич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Балиева                    - Министр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Загипа Яхяновна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Даулбаев                   - заместитель Генерального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Кайзуллаевич           прокурора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Жумагалиев                 - Председатель Агентства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Куанышевич             Республики Казахстан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Имашев                     - заместитель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Мажитович              Администрации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Коржова                    - Министр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Артемовна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Мухамеджанов               - Министр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Алимович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Нигматулин                 - аким 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Зайруллаевич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Турисбеков                 - Председатель Агентства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Заутбек Каусбекович          Республики Казахстан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государственной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Айтимова                   - Министр образования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Бырганым Сариевна           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Дерновой                   - Министр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Григорьевич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Мамин                      - аким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Узакпаевич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Сноска. В состав внесены изменения распоряжением Президента РК от 10 октября 2006 года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72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трехмесячный срок выработать предложения по проведению административной реформы и внести в Администрацию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