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fa96" w14:textId="332f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Президента Республики Казахстан в Правлении Агентства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10 января 2005 года N 519.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Масимова Карима Кажимкановича - помощника Президента Республики Казахстан представителем Президента Республики Казахстан в Правлении Агентства Республики Казахстан по регулированию и надзору финансового рынка и финансовых организаций, освободив от этих обязанностей Марченко Г.А.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