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b363" w14:textId="281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Есенбаеве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марта 2004 года N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Есенбаева Мажита Тулеубековича от должности помощника Президента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