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ab1a" w14:textId="894a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Комиссии по высшим воинским и иным званиям, классным чинам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апреля 2002 года N 323. Утратило силу Указом Президента Республики Казахстан от 5 июня 2025 года № 898.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05.06.2025 </w:t>
      </w:r>
      <w:r>
        <w:rPr>
          <w:rFonts w:ascii="Times New Roman"/>
          <w:b w:val="false"/>
          <w:i w:val="false"/>
          <w:color w:val="ff0000"/>
          <w:sz w:val="28"/>
        </w:rPr>
        <w:t>№ 898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следующий состав Комиссии по высшим воинским и иным званиям, классным чинам: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 - председатель,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Совета Безопасности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Президента Республики Казахстан по правовым вопросам,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– Руководитель Аппарата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государственной службы Администрации Президента Республики Казахстан,</w:t>
      </w:r>
    </w:p>
    <w:bookmarkStart w:name="z3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правоохранительной системы Администрации Президента Республики Казахстан,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конституционному законодательству, судебной системе и правоохранительным органам Сената Парламента Республики Казахстан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законодательству и судебно-правовой реформе Мажилиса Парламента Республики Казахстан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Указа Президента РК от 21.02.2018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указами Президента РК от 17.04.2019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13.04.2023 </w:t>
      </w:r>
      <w:r>
        <w:rPr>
          <w:rFonts w:ascii="Times New Roman"/>
          <w:b w:val="false"/>
          <w:i w:val="false"/>
          <w:color w:val="00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03.01.2024 </w:t>
      </w:r>
      <w:r>
        <w:rPr>
          <w:rFonts w:ascii="Times New Roman"/>
          <w:b w:val="false"/>
          <w:i w:val="false"/>
          <w:color w:val="00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Исключить приложение № 1 к </w:t>
      </w:r>
      <w:r>
        <w:rPr>
          <w:rFonts w:ascii="Times New Roman"/>
          <w:b w:val="false"/>
          <w:i w:val="false"/>
          <w:color w:val="000000"/>
          <w:sz w:val="28"/>
        </w:rPr>
        <w:t>распоряжению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ноября 1999 года № 88 "О Комиссии по высшим воинским и иным званиям, классным чинам".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