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211" w14:textId="a9fa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"О налогах и других обязательных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24 апреля 1995 г. N 2236.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1995 года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Казахстан, имеющим силу Закона, "О налогах и других обязательных платежах в бюджет";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1995 года привести решения Правительства Республики Казахстан в соответствие с Указом Президента Республики Казахстан, имеющим силу Закона, "О налогах и других обязательных платежах в бюджет";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1995 года обеспечить пересмотр и отмену министерствами, государственными комитетами и ведомствами Республики Казахстан их нормативных актов и инструкций, противоречащих Указу Президента Республики Казахстан, имеющему силу Закона, "О налогах и других обязательных платежах в бюджет".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