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59bb" w14:textId="e405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упорядочении выплаты денежного довольствия военнослужащим, лицам рядового и начальствующего состава органов внутренних дел и усилении их социальной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10 октября 1994 года N 1883.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14 июля 1994 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Z941000_ </w:t>
      </w:r>
      <w:r>
        <w:rPr>
          <w:rFonts w:ascii="Times New Roman"/>
          <w:b w:val="false"/>
          <w:i w:val="false"/>
          <w:color w:val="000000"/>
          <w:sz w:val="28"/>
        </w:rPr>
        <w:t>
 "Об уточненном республиканском бюджете на 1994 год" и в целях усиления социальной защиты военнослужащих, лиц рядового и начальствующего состава органов внутренних дел, упорядочения их денежного довольствия, стабилизации уровня жизни и обеспечения надлежащих условий для выполнения обязанностей воинской службы и службы в органах внутренних дел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 1 октября 1994 г. в пределах ассигнований, выделенных из бюджета: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оклады военнослужащих согласно приложениям N 1-4;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оклады по воинским (специальным) званиям военнослужащих (кроме военнослужащих, проходящих военную службу по призыву) и лиц рядового и начальствующего состава органов внутренних дел согласно приложению N 5.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другим должностям офицерского состава, которые не указаны в приложении N 1, должностные оклады увеличить не более чем в 1,33 раза.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Пересчитать с 1 октября 1994 г. пенсии лицам, уволенным с военной службы и из органов внутренних дел по выслуге лет, возрасту, состоянию здоровья или сокращению штатов, и членам семей погибших военнослужащих, получающим пенсии по случаю потери кормильца, исходя из увеличенных в соответствии с настоящим постановлением должностных окладов военнослужащих, лиц рядового и начальствующего состава органов внутренних дел, состоящих на службе.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Президент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 постановлению Президента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10 октября 1994 г. N 1883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Должностные оклады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лиц офицерского состава по основным типовым должностям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Наименование должностей         !Месячный должностной оклад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!       (в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I. По войскам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Командующий родом войск                       3150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Командир корпуса                              3070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Командир дивизии                              2870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Командир бригады                              2630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Командир полка                                2440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Командир батальона, дивизиона                 2090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Командир роты, батареи                        1900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Командир взвода                               1600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II. По Пограничным войскам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Командующий Пограничными войсками             3150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заместитель Командующего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Пограничными войсками                         3090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Командующего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Пограничными войсками                         3070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отдела                              2870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отделения                           2490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Старший офицер                                2370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Офицер                                        2090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пограничного отряда                 2870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отделения пограничного отряда       2090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Старший офицер пограничного отряда            2070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Офицер пограничного отряда                    1850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Комендант пограничной комендатуры             2170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пограничной заставы                 1900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начальника пограничной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заставы                                       1830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III. По Республиканской гвардии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Командующий Республиканской гвардией          3150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заместитель Командующего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Республиканской гвардией                      3090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Командующего Республиканской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гвардией                                      3070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отдела                              2870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отделения                           2490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Старший офицер                                2370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Офицер                                        2090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IV. По Внутренним войскам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Командующий Внутренними войсками              3150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заместитель Командующего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Внутренними войсками                          3090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Командующего Внутренними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войсками                                      3070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отдела                              2870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Старший офицер                                2370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Офицер                                        2090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 постановлению Президента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Должностные оклады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прапорщиков, мичманов, военнослужащих сверхсрочной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службы, а также военнослужащих, проходящих службу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 контракту на воинских должностях, замещаемых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солдатами, матросами, сержантами, старшинами,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прапорщиками, мичманами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Тарифный разряд             ! Месячный должностной оклад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         (в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I                                 630-700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II                                700-780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III                               780-850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IV                                850-980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V                                 980-1050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VI                               1050-1200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VII                              1200-1300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VIII                             1300-1400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IX                               1400-1500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 постановлению Президента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10 октября 1994 г. N 1883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Должностные оклады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военнослужащих срочной службы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Тарифный разряд           ! Месячный должностной оклад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         (в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I                                    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II                                  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III                                  230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IV                                   270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V                                    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VI                                   350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Военнослужащим срочной службы, назначенным на должности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офицерского состава, выплачиваются оклады на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минимального размера должностного оклада,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предусмотренного по первому тарифному разряду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прапорщиков, мичманов и военнослужащих сверхсрочной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службы.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 постановлению Президента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10 октября 1994 г. N 1883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Должностные оклады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курсантов военно-учебных заведений и воинских частей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Категории курсантов           ! Месячный должностной оклад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!        (в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Курсанты из числа лиц, не состоявших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на действительной срочной военной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службе перед зачислением на обучение: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 высшие военно-учебные заведения: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- на первый и второй курсы                     350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- на третий и последующие курсы                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 средние военно-учебные заведения: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- на первый и второй курсы                     270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- на третий и последующие курсы                530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Курсанты из числа лиц, зачисленных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на обучение непосредственно после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призыва на действительную срочную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военную службу: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- в школы техников, прапорщиков                230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- в учебные воинские части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подразделения                                  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Курсанты из числа военнослужащих         по последним штатным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срочной службы (кроме курсантов,        должностям в воинских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указанных в пункте 2)                    частях,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окладов, предусмотренных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пунктами 1 и 2 настоящего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Слушатели высших военно-учебных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заведений, не имеющие офицерских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званий и не содержащиеся на казарменном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положении                                      1350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Суворовцы, нахимовцы, воспитанники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военно-музыкальных училищ и воинских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частей                                          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 постановлению Президента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10 октября 1994 г. N 1883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Оклады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по воинским званиям военнослужащих (кроме военнослужащих,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проходящих службу по призыву) и специальным званиям лиц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рядового и начальствующего состава органов внутренних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дел, а также военнослужащих, проходящих службу по контракту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Воинское звание               ! Месячный оклад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!   (в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Рядовой, матрос                                   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Ефрейтор, старший матрос                          410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Младший сержант, старшина II статьи               420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Сержант, старшина I статьи                        450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Старший сержант, главный старшина                 460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Старшина, главный корабельный старшина            480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Прапорщик, мичман                                 540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Старший прапорщик, старший мичман                 580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Младший лейтенант                                 640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Лейтенант                                         720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Старший лейтенант                                 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Капитан, капитан-лейтенант                        860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Майор, капитан III ранга                          940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Подполковник, капитан II ранга                   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Полковник, капитан I ранга                       1080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Генерал-майор, контр-адмирал                     1180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Генерал-лейтенант, вице-адмирал                  1300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Генерал-полковник, адмирал                       1400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Генерал армии, адмирал флота                     1520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