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22e8e" w14:textId="3922e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Межгосударственной программе поддержки малого предпринимательства в рамках Содружества Независимых Государств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глав правительств Содружества Независимых Государств от 8 октября 1999 г.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Совет глав правительств Содружества Независимых Государств решил: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Межгосударственную программу поддержки малого предпринимательства в рамках Содружества Независимых Государств (прилагается).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Поручить Консультативному совету по поддержке и развитию малого предпринимательства в государствах - участниках СНГ принять организационные меры по реализации указанной Программы.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Просить правительства государств - участников СНГ включить мероприятия Межгосударственной программы поддержки малого предпринимательства в рамках Содружества Независимых Государств в национальные программы развития и поддержки малого предпринимательства.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Ялте 8 октября 1999 года в одном подлинном экземпляре на русском языке. Подлинный экземпляр хранится в Исполнительном комитете Содружества Независимых Государств, который направит каждому государству, подписавшему настоящее Решение, его заверенную копию.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За Правительство               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Азербайджанской Республики                   Кыргызской Республики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За Правительство               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Республики Армения                           Российской Федерации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За Правительство               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Грузии                                       Республики Таджикистан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За Правительство               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Республики Казахстан                         Украины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___________________________________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не подписано Республикой Молдова, Туркменистаном, Республикой Узбекистан.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Утверждена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Решением Совета глав правительств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СНГ о Межгосударственной программе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поддержки малого предпринимательства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в рамках Содружества Независимых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Государств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от 8 октября 1999 года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МЕЖГОСУДАРСТВЕННАЯ  ПРОГРАММА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ПОДДЕРЖКИ МАЛОГО ПРЕДПРИНИМАТЕЛЬСТВА В РАМКАХ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СОДРУЖЕСТВА НЕЗАВИСИМЫХ ГОСУДАРСТВ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*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___________________________________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*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) В тексте кратко именуется Программой.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1. Паспорт Программы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Наименование Программы  Межгосударственная программа поддержки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малого предпринимательства в рамках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Содружества Независимых Государств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Номер и дата принятия   Решение третьего заседания Консультативного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решения о разработке    совета по поддержке и развитию малого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Программы               предпринимательства в государствах -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участниках СНГ (пункт 6, протокол ? 3 от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16-17 октября 1997 г.,  г.Минск)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Основные разработчики   Консультативный совет по поддержке и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Программы               развитию малого предпринимательства в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государствах - участниках СНГ,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соответствующие министерства и ведомства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государств Содружества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Цель Программы          Создание благоприятных условий для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взаимодействия субъектов малого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предпринимательства государств СНГ,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усиления их роли в экономике, интеграции в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рамках Содружества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Задачи Программы        Сближение нормативно-правовой базы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государств - участников СНГ,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регламентирующих деятельность субъектов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малого предпринимательства.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Содействие установлению и развитию деловых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контактов между субъектами малого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предпринимательства государств - участников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СНГ.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Оказание помощи в создании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межгосударственных и национальных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инфраструктур для поддержки малого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предпринимательства.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Создание совместимых национальных и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международных систем информационного и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консультационного обеспечения субъектов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малого предпринимательства.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Подготовка кадров для малого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предпринимательства.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Формирование условий для активизации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внешнеэкономической деятельности в рамках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СНГ субъектов малого предпринимательства.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Содействие развитию инновационной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деятельности субъектов малого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предпринимательства.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Содействие развитию эффективных механизмов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финансово-кредитной и инвестиционной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поддержки малого предпринимательства.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Формирование позитивного общественного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мнения о малом предпринимательстве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Сроки реализации        1999-2001 гг.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Программы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Исполнители Программы   Консультативный совет по поддержке и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и ее основных           развитию малого предпринимательства в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мероприятий             государствах - участниках СНГ,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Межпарламентская Ассамблея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государств-участников СНГ, соответствующие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министерства и ведомства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государств-участников СНГ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Источники               Средства государств-участников СНГ в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финансирования          рамках национальных программ поддержки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малого предпринимательства, международная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техническая помощь, иностранные кредиты,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другие привлеченные средства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Система контроля        Осуществляется Консультативным советом по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поддержке и развитию малого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предпринимательства государств-участников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СНГ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2. Содержание проблемы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Межгосударственная программа поддержки малого предпринимательства в рамках Содружества Независимых Государств разработана в соответствии с межправительственным Соглашением о поддержке и развитии малого предпринимательства в государствах-участниках СНГ, подписанным главами правительств Содружества 17 января 1997 г. в г.Москве, и рекомендательным законодательным актом "О государственной поддержке малого предпринимательства", принятым на девятом пленарном заседании Межпарламентской Ассамблеи государств-участников СНГ 8 июля 1997 г. в г.Санкт-Петербурге.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настоящее время малое предпринимательство является активно развивающимся сектором в экономиках государств Содружества. Малое предпринимательство государств Содружества охватывает, по оценкам экспертов, более 1840 тыс. акционерных обществ, семейных фирм, компаний и кооперативов с численностью постоянно занятых в них более 18 млн. человек и представляет собой определенную экономическую и политическую силу.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Анализ динамики становления сектора малого предпринимательства показывает, что в большинстве стран происходит переход от начального этапа к этапу развертывания и развития. На этом этапе основное значение имеет активизация инвестиционной, производственной и инновационной деятельности малых предприятий, направленной на повышение эффективности и устойчивости.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большинстве государств Содружества утверждены программы развития малого предпринимательства, приняты законодательные акты, регулирующие и стимулирующие развитие этого сектора экономики, формируется система государственной поддержки малого предпринимательства. С 1997 г. действует Консультативный совет по поддержке и развитию малого предпринимательства в государствах-участниках СНГ, выполняющий функции координационного органа. Его работа позволяет обобщать и распространять лучший опыт, содействовать активизации делового сотрудничества малых предприятий.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Несмотря на предпринимаемые меры, положение в секторе малого предпринимательства продолжает оставаться сложным. Большинство государств Содружества не создали развитую и эффективную инфраструктуру поддержки малых предприятий, подготовки кадров, способных управлять сектором малого бизнеса. Не преодолены множественные межведомственные и межгосударственные административные барьеры, препятствующие развитию делового сотрудничества малых предприятий и предпринимателей.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3. Основные цели и задачи Программы.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Сроки и этапы реализации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Основной целью Программы является создание благоприятных условий для взаимодействия субъектов малого предпринимательства государств СНГ, усиление их роли в экономике, интеграции в рамках СНГ.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Программой предусматривается решение следующих первоочередных задач: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сближение нормативно-правовой базы государств - участников СНГ, регламентирующих деятельность субъектов малого предпринимательства;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оказание помощи в создании международных и национальных инфраструктур поддержки малого предпринимательства;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создание совместимых национальных и международной систем информационного и консультативного обеспечения субъектов малого предпринимательства;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содействие установлению и развитию деловых контактов между субъектами малого предпринимательства, в том числе созданию совместных предприятий субъектами малого предпринимательства;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подготовка кадров для малого предпринимательства;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формирование условий для активизации внешнеэкономической деятельности в рамках СНГ субъектов малого предпринимательства;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содействие развитию инновационной деятельности субъектов малого предпринимательства;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содействие развитию эффективных механизмов финансово-кредитной и инвестиционной поддержки малого предпринимательства;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формирование позитивного общественного мнения о малом предпринимательстве.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Программа рассчитана на период 1999-2001 годов.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4. Система программных мероприятий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мероприятия Программы сгруппированы в блоки по следующим направлениям: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нормативно-правовое взаимодействие;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инфраструктура межгосударственного сотрудничества;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развитие инновационной деятельности субъектов малого предпринимательства;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информационное обеспечение;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научно-методическое и кадровое обеспечение;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развитие финансово-кредитных механизмов.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Нормативно-правовое взаимодействие основывается на подготовке предложений по сближению подходов, регламентирующих внешнеэкономическую, финансовую и другие сферы деятельности субъектов малого предпринимательства, а также на разработке межгосударственных соглашений, модельных законодательных актов и рекомендаций органам исполнительной власти государств Содружества по нормативно-правовому стимулированию делового сотрудничества малых предприятий.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Научно-методическое и кадровое обеспечение включает проведение работ, связанных с исследованием закономерностей становления и развития сектора малого предпринимательства, оценкой возможностей совместного бизнеса субъектов малого предпринимательства государств Содружества, обобщением и распространением информации о применении различных механизмов поддержки малого предпринимательства, оказанием содействия при разработке и реализации национальных, региональных и отраслевых государственных программ поддержки малого предпринимательства.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Предусмотрен комплекс мероприятий по подготовке, переподготовке и повышению квалификации кадров высшего и регионального уровней исполнительной власти по вопросам малого предпринимательства, по созданию специализированных программ и курсов для предпринимателей по ознакомлению с законодательствами государств Содружества, регламентирующими различные сферы предпринимательской деятельности.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Инфраструктура межгосударственного сотрудничества включает формирование сети центров межгосударственного сотрудничества малых предприятий в государствах Содружества. Центры предполагается создавать на базе существующих и успешно функционирующих национальных объектов поддержки малого предпринимательства. Деятельность центров должна быть направлена на расширение деловых контактов субъектов малого предпринимательства, решение вопросов реализации совместных программ и проектов на многосторонней и двусторонней основах и предоставление необходимых консалтинговых услуг. В рамках указанных центров предполагается развитие выставочно-ярмарочной деятельности.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Информационное обеспечение направлено на формирование информационного пространства для субъектов малого предпринимательства, в том числе по вопросам законодательного регулирования предпринимательской деятельности в государствах Содружества, продвижения коммерческих предложений и инвестиционных проектов субъектов малого предпринимательства, предполагающих совместную реализацию, а также на создание предпосылок для установления партнерских отношений между субъектами малого предпринимательства.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Развитие финансово-кредитных механизмов основывается на использовании существующей сети специализированных финансово-кредитных и залогово-гарантийных институтов, созданных в государствах Содружества для поддержки совместных программ и проектов субъектов малого предпринимательства.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Развитие инновационной деятельности субъектов малого предпринимательства осуществляется путем проведения мероприятий, направленных на решение проблем организационного, технологического и производственного характера, связанных с необходимостью освоения малыми предприятиями передовых технологий, что является необходимым условием развития конкурентоспособных предприятий, поддержания выпускаемой продукции на современном уровне, а также сохранения и использования имеющегося научно-технического кадрового потенциала государств Содружества.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Поддержка специализированных инновационных малых предприятий осуществляется путем организации специализированных объектов инфраструктуры, оказывающих малым предприятиям помощь в инновационной деятельности, включая технопарки, в том числе на базе действующих объектов.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Малые предприятия, специализирующиеся на внедрении новых технологий в рамках организационно-экономического механизма международного трансфера технологий, при использовании средств государственного бюджета согласовывают программу деятельности с исполнительным органом власти, ответственным за научно-технологическую политику государства.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5. Ресурсное обеспечение Программы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Предусмотренные Программой мероприятия включаются в национальные программы поддержки малого предпринимательства в качестве самостоятельных интеграционных мероприятий либо реализуются в рамках соответствующих мероприятий национальных программ.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Финансирование Программы может осуществляться за счет средств фондов поддержки малого предпринимательства государств - участников СНГ, а также за счет международной технической помощи, иностранных кредитов и инвестиций, спонсорских средств юридических и физических лиц, любых других источников, определяемых каждым государством Содружества самостоятельно.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Финансовые ресурсы на реализацию Программы в целом, отдельных ее задач или конкретных мероприятий предусматриваются в национальных программах поддержки малого предпринимательства.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Решение о размерах финансирования совместных конкретных мероприятий принимается заинтересованными государствами и оформляется отдельно многосторонним или двусторонними соглашениями, контрактами между соответствующими хозяйствующими субъектами.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6. Механизм реализации Программы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Ответственность за реализацию Программы возлагается на Консультативный совет по поддержке и развитию малого предпринимательства в государствах-участниках СНГ (далее - Консультативный совет).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обеспечения постоянного организационного взаимодействия между заседаниями Консультативного совета, проводимыми два раза в год, создается Исполнительная дирекция по реализации Программы (далее - Исполнительная дирекция).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Учредителями Исполнительной дирекции могут выступать предпринимательские общественные объединения, коммерческие и некоммерческие организации стран СНГ по предложению членов Консультативного совета.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Руководящим органом Исполнительной дирекции является Попечительский совет, в состав которого входят члены Консультативного совета.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Организационное обеспечение реализации мероприятий Программы осуществляет Исполнительная дирекция с привлечением комиссий Консультативного совета. Разработанные Исполнительной дирекцией материалы рассматриваются членами комиссий Консультативного совета, одобряются на заседаниях Консультативного совета и затем, по мере необходимости, направляются на рассмотрение Исполнительного комитета, Экономического совета и Межпарламентской Ассамблеи государств - участников СНГ (далее - МПА СНГ).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Заказчики и исполнители мероприятий Программы определяются и ежегодно утверждаются Консультативным советом.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качестве заказчиков работ Программы могут выступать органы исполнительной власти, общественные организации предпринимателей, коммерческие организации стран СНГ.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Заказчики по отдельным мероприятиям Программы заключают гражданско-правовые договоры (контракты) с исполнителями.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7. Система управления 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контроль за ходом реализации Программы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реализацией Программы и контроль за ходом выполнения отдельных мероприятий осуществляет Консультативный совет.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Подбор исполнителей для выполнения отдельных мероприятий Программы осуществляется Консультативным советом по представлению соответствующих органов управления государств Содружества. По решению Консультативного совета отбор исполнителей может проводиться на конкурсной основе.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8. ОСНОВНЫЕ МЕРОПРИЯТИЯ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МЕЖГОСУДАРСТВЕННОЙ ПРОГРАММЫ ПОДДЕРЖКИ МАЛОГО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ПРЕДПРИНИМАТЕЛЬСТВА В РАМКАХ СНГ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НА 1999-2001 гг.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4080"/>
      </w:tblGrid>
      <w:tr>
        <w:trPr>
          <w:trHeight w:val="450" w:hRule="atLeast"/>
        </w:trPr>
        <w:tc>
          <w:tcPr>
            <w:tcW w:w="14080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-------:---------------------------:------------------------------------------:----------------:-------------------------------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NN   :  Основные мероприятия     :      Результативность мероприятий        :     Сроки      :           Исполнители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п/п  :       Программы           :                                          :     (годы)     :           мероприятий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------:---------------------------:------------------------------------------:----------------:-------------------------------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1   :           2               :                                  3       :       4        :                5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------:---------------------------:------------------------------------------:----------------:-------------------------------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1. Сближение нормативно-правовой базы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государств-участников СНГ, регламентирующих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деятельность субъектов малого предпринимательства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1.1.   Разработка проектов                                                                     Консультативный совет,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модельных законов,                                                                      МПА СНГ,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регулирующих поддержку                                                                  министерства и ведомства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малого предпринимательства:                                                             государств Содружества,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                                Статкомитет СНГ,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                                Исполнительный комитет СНГ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1.1.1. - о защите прав             Конкретизация положений по преодолению     1-е полугодие                 -"-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предпринимателей;           административно-разрешительных барьеров в     2000 г.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части упрощения регистрации субъектов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малого предпринимательства и др.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1.1.2. - об упрощенной системе     Упрощение форм ведения субъектами малого   2-е полугодие                 -"-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налогообложения, учета и    предпринимательства учета расходов и          2000 г.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отчетности для субъектов    доходов, форм представляемой в налоговые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малого предпринимательства; органы отчетности и упрощения контроля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налоговыми органами правильности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налогообложения доходов этих субъектов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1.1.3. - о франчайзинге;           Определение правил проведения              2-е полугодие                 -"-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франчайзинговых операций, внесение, в         2000 г.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случае необходимости, изменений и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дополнений в гражданское право и смежные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отрасли права, обеспечения ускорения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развития МП на основе современных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маркетинговых технологий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1.1.4. - об ипотеке                Упорядочение процессов залога              1-е полугодие                 -"-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(залоге недвижимости);      недвижимости, гарантирование возврата         2001 г.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вкладываемых в малое предпринимательство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средств, активизация работы банков среди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малых предприятий, снижение процентных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ставок по кредитам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1.1.5. - об обществах взаимного    Выработка и внедрение в национальные       2-е полугодие                 -"-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кредитования;               законодательства положений, позволяющих       2001 г.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субъектам МП расширять кредитную базу за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счет использования собственных средств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1.1.6. - об обществах взаимного    Обеспечение дополнительного расширения     2-е полугодие                 -"-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страхования                 системы финансовой безопасности ведения       2001 г.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бизнеса МП за счет собственных ресурсов.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Создание нормативно-правовой базы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кооперации финансовых средств малых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предприятий, развитие страхования малого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предпринимательства от рисков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предпринимательской деятельности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1.2.   Подготовка проектов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межгосударственных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документов: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1.2.1. - концепции форума делового Создание системы межрегиональных и         1-е полугодие    Консультативный совет,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партнерства малых           межгосударственных экономических связей       1999 г.       Президиум МЭК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предприятий государств      на положительном опыте организации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Содружества                 программ "Европартенариат" и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"СНГ-Партнерство";           "СНГ-Партенариат 1997"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1.2.2. - соглашения о развитии     Достижение общих подходов к определению    1-е полугодие    Консультативный совет,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добросовестной              принципов добросовестной конкуренции в        2000 г.       министерства и ведомства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конкуренции                 бизнесе, создание равных условий для                        государств Содружества,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деятельности МП на территориях государств                   Исполнительный комитет СНГ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Содружества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2. Оказание помощи в создании международной и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национальных инфраструктур поддержки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малого предпринимательства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2.1.   Развитие центров делового   Формирование развитых региональных сетей   Постоянно        Министерства и ведомства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международного              инфраструктуры за счет поддержки в                          государств Содружества (в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сотрудничества субъектов    государствах Содружества базовых объектов                   рамках национальных программ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малого предпринимательства, инфраструктуры: лизинговых компаний,                        поддержки МП),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обеспечивающих комплекс     инновационных центров, бизнес-инкубаторов,                  Консультативный совет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консультационных,           агентств поддержки малого и среднего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информационных и других     бизнеса, центров деловой информации,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услуг субъектам малого      ремесленных палат, центров правовой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предпринимательства,        экономической безопасности и др.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участвующим в реализации    Реализация и тиражирование опыта внедрения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совместных проектов и       проектов и технологий на международном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программ                    уровне. Оказание взаимной помощи в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реализации международных проектов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субъектов малого предпринимательства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2.2.   Создание межрегиональных    Взаимодействие национальных и региональных 1999-2001        Министерства и ведомства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маркетинговых центров       информационных и маркетинговых ресурсов в     гг.           государств Содружества (в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интересах субъектов МП. Становление,                        рамках национальных программ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развитие и укрепление международных                         поддержки МП),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хозяйственных связей между субъектами                       Консультативный совет,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малого предпринимательства                                  субъекты МП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государств-участников СНГ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2.3.   Формирование сети учебно-   Приобретение знаний и формирование         Постоянно        Министерства и ведомства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деловых центров             предпринимательских навыков (молодежи,                      государств Содружества (в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женщин, граждан, подлежащих высвобождению                   рамках национальных программ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с предприятий, военнослужащих, увольняемых                  поддержки МП),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в запас, ремесленников и др.), обмен                        Консультативный совет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опытом создания и функционирования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центров, обеспечение учебных и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консультационных услуг для малого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предпринимательства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3. Создание совместимых  национальных и международных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систем информационного и консультационного обеспечения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субъектов малого предпринимательства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3.1.   Развитие баз данных,        Выявление и отбор в качестве модельных     2000-2001        Министерства и ведомства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содержащих адресную,        информационных баз данных, соответствующих    гг.           государств Содружества (в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коммерческую,               информационным потребностям малого                          рамках национальных программ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законодательную,            бизнеса, тиражирование модельных баз                        поддержки МП),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нормативную и другую        данных на отраслевом, межрегиональном и                     Консультативный совет,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информацию по малому        региональном уровнях. Создание реестра                      Исполнительный комитет СНГ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предпринимательству         объектов инфраструктуры поддержки малого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предпринимательства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3.2.   Формирование реестров       Отработка механизмов формирования          2-е полугодие    Министерства и ведомства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партнеров и их              информационного спроса и предложений для   2000-2001        государств Содружества,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коммерческих и              обеспечения международного сотрудничества,    гг.           субъекты МП,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инвестиционных предложений  экспортно-импортной деятельности малых                      Консультативный совет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для совместной реализации   предприятий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3.3.   Издание сборников           Информационное обеспечение малого          Ежегодно         Министерства и ведомства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информационных материалов,  предпринимательства                                         государств Содружества,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законодательных и                                                                       Консультативный совет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нормативных актов,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регулирующих различные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аспекты деятельности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субъектов малого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предпринимательства на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территориях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государств-участников СНГ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3.4.   Определение перечня         Обеспечение оперативного получения         2-е полугодие    Консультативный совет,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основных количественных и   информации для оценки состояния малого     2000 г.          министерства и ведомства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качественных показателей    предпринимательства и оценки эффективности                  государств Содружества,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(индикаторов),              государственной поддержки малых                             Статкомитет СНГ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характеризующих состояние   предприятий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и динамику деятельности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субъектов малого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предпринимательства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4. Содействие установлению и развитию деловых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контактов между субъектами малого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предпринимательства государств-участников СНГ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4.1.   Проведение международного   Создание условий для организации           2000-2001        Консультативный совет,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форума делового партнерства кооперации, совместных финансовых и иных      гг.           министерства и ведомства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малых предприятий           структур для обеспечения деятельности                       государств Содружества,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государств Содружества      малых предприятий на рынке СНГ                              Исполнительный комитет СНГ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"СНГ-Партнерство"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4.2.   Организация выставок-       Стимулирование выпуска конкурентоспособной Постоянно        Министерства и ведомства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ярмарок продукции субъектов экспортной продукции; привлечение                           государств Содружества,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малого предпринимательства, инвесторов; содействие в поставке                           Консультативный совет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в первую очередь в          продукции и услуг малых предприятий на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приграничных регионах       внешний рынок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4.3.   Развитие производственной   Привлечение субъектов малого               Постоянно        Министерства и ведомства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кооперации между субъектами предпринимательства для реализации                          государств Содружества,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малого предпринимательства  Соглашения об общих условиях и механизме                    Консультативный совет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поддержки развития производственной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кооперации предприятий и отраслей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государств-участников СНГ, подписанного 23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декабря 1993 года. Развитие субконтрактной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системы для субъектов малого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предпринимательства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4.4.   Разработка рекомендаций по  Создание условий и гарантий для            Постоянно        Министерства и ведомства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организации защиты          устойчивого развития малых предприятий,                     государств Содружества,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деятельности и обеспечению  расширения направлений их производственной                  Консультативный совет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безопасности субъектов      и коммерческой деятельности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малого предпринимательства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в рамках Содружества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4.5.   Оказание содействия         Установление непосредственных связей между Постоянно        Министерства и ведомства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сотрудничеству ассоциаций   ассоциациями и общественными организациями                  государств Содружества,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и общественных организаций  государств Содружества по обеспечению                       Консультативный совет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малых предприятий           защиты прав предпринимателей                                Исполнительный комитет СНГ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4.6.   Содействие и формирование   Снижение социального напряжения в          Постоянно        Министерства и ведомства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условий для активизации     молодежной среде, расширение рынка рабочей                  государств Содружества,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деятельности молодежных     силы за счет привлечения молодежи                           Консультативный совет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организаций в сфере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поддержки малого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предпринимательства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5. Подготовка кадров для малого предпринимательства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5.1.   Организация системы         Повышение квалификации руководителей и     1999-2001        Министерства и ведомства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подготовки и переподготовки персонала федеральных и региональных          гг.           государств Содружества,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предпринимателей,           структур, занимающихся поддержкой                           Консультативный совет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специалистов органов        предпринимательства, преподавателей и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исполнительной власти       консультантов, приобретение знаний и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государств-участников СНГ,  формирование предпринимательских навыков 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занимающихся вопросами      населения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малого предпринимательства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5.2.   Подготовка базовых научно-  Обеспечение и актуализация учебного        Постоянно        Министерства и ведомства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методических и учебных      процесса подготовки и переподготовки                        государств Содружества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программ                    предпринимателей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5.3.   Создание базы данных        Объединение информационных,                2000 г.          Министерства и ведомства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научно-педагогической и     учебно-методических ресурсов государств                     государств Содружества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учебно-методической         Содружества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литературы по вопросам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подготовки кадров для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малого предпринимательства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5.4.   Издание специальной учебной Обеспечение предпринимательских кругов     Постоянно        Министерства и ведомства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литературы                  учебно-методическим материалом                              государств Содружества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6. Формирование условий для активизации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внешнеэкономической деятельности в рамках СНГ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субъектов малого предпринимательства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6.1.   Разработка и создание       Устранение препятствий для свободного      2000-2001        Консультативный совет,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механизмов поддержки        движения товаров и услуг                   гг.              министерства и ведомства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экспортно-импортной                                                                     государств Содружества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деятельности субъектов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малого предпринимательства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6.2.   Разработка технологии       Снижение коммерческих рисков               2000-2001        Министерства и ведомства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предоставления взаимных                                                   гг.           государств Содружества,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гарантий при реализации                                                                 Консультативный совет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субъектами малого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предпринимательства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коммерческих контрактов на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территории СНГ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7. Содействие развитию инновационной деятельности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субъектов малого предпринимательства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7.1.   Разработка предложений по   Обеспечение подготовки совместных          2000-2001        Консультативный совет,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регламентации юридического  инновационных программ, осуществляемых       гг.            министерства и ведомства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и финансового статуса       путем привлечения государственного и                        государств Содружества,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международных инновационных иностранного капитала                                       Исполнительный комитет СНГ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фондов, процедуры их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создания и формирования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капитала, порядка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использования финансовых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ресурсов для финансирования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совместных проектов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субъектов МП государств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Содружества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7.2.   Методическое обеспечение    Установление необходимых стандартов        Постоянно        Министерства и ведомства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развития международных      качества обслуживания малых предприятий                     государств Содружества,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технопарков                 объектами инфраструктуры поддержки малого                   Консультативный совет,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предпринимательства и предоставление их                     Исполнительный комитет СНГ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услуг субъектам малого предпринимательства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8. Содействие финансово-кредитной и инвестиционной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поддержке малого предпринимательства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8.1.   Подготовка рекомендаций по  Расширение финансово-кредитной базы малого Постоянно        Министерства и ведомства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привлечению национальными   предпринимательства                                         государств Содружества,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фондами поддержки малого                                                                Консультативный совет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предпринимательства частных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инвестиций, кредитных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ресурсов банков, средств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инвестиционных фондов и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иных финансовых ресурсов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8.2.   Разработка рекомендаций по  Привлечение внебюджетных финансовых        Постоянно        Консультативный совет,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созданию международного     средств для осуществления целевых                           Исполнительный комитет СНГ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инвестиционного центра по   межгосударственных программ в области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организации взаимодействия  малого предпринимательства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с национальными фондами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поддержки малого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предпринимательства и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стимулированию инвестиций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Формирование позитивного общественного мнения о малом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предпринимательстве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9.1.   Подготовка и представление  Подготовка отчета о состоянии сектора      Ежегодно         Министерства и ведомства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в правительства             малого предпринимательства; анализ и                        государств Содружества,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государств-участников       разработка предложений по реализации                        Консультативный совет,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Содружества доклада о       государственной политики в области                          Статкомитет СНГ,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состоянии и развитии малого развития и поддержки малого                                 Исполнительный комитет СНГ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предпринимательства в       предпринимательства; оценка и прогноз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странах СНГ и основных      деятельности малых предприятий, их вклада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направлениях                в развитие экономики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межгосударственного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сотрудничества в сфере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малого предпринимательства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9.2.   Ежегодное издание сборника  Расширение информационной базы системы     Ежегодно         Консультативный совет,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"Малый бизнес               поддержки малого предпринимательства       с 2000 г.        Статкомитет СНГ,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государств-участников СНГ"                                                              Исполнительный комитет СНГ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9.3.   Организация серии           Освещение конкретных направлений           Постоянно        Консультативный совет,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телепередач в телепрограмме деятельности, проводимой в государствах                     министерства и ведомства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"МИР" по проблематике       Содружества  центрами поддержки                             государств Содружества,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малого предпринимательства  предпринимательства и иными объектами                       Исполнительный комитет СНГ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региональной инфраструктуры в сфере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поддержки и развития малого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предпринимательства. Содействие СМИ,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оказывающим информационную поддержку в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развитии предпринимательства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