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d7d4" w14:textId="48fd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описании приоритетных технологических инструментов реализации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июня 2026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 учетом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августа 2025 г. № 20 "О приоритетных инструментах реализации механизма "единого окна" в системе регулирования внешнеэкономической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декабря 2025 г. № 40 "Об описании приоритетных организационных и правовых инструментов реализации механизма "единого окна" в системе регулирования внешнеэкономической деятельности"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применении приоритетных технологических инструментов реализации механизма "единого окна" в системе регулирования внешнеэкономической деятельности руководствоваться описанием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г. № 15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приоритетных технологических инструментов реализации механизма "единого окна" в системе регулирования внешнеэкономической деятельности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развитие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августа 2025 г. № 20 "О приоритетных инструментах реализации механизма "единого окна" в системе регулирования внешнеэкономической деятельности" в части поэтапной разработки описания приоритетных инструментов реализации механизма "единого окна" в системе регулирования внешнеэкономической деятельности.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документе,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эталонной модели национального механизма "единого окна" в системе регулирования внешнеэкономической деятельности, утвержденным Решением Евразийского межправительственного совета от 30 апреля 2019 г. № 6, и </w:t>
      </w:r>
      <w:r>
        <w:rPr>
          <w:rFonts w:ascii="Times New Roman"/>
          <w:b w:val="false"/>
          <w:i w:val="false"/>
          <w:color w:val="000000"/>
          <w:sz w:val="28"/>
        </w:rPr>
        <w:t>Описанием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организационных и правовых инструментов реализации механизма "единого окна" в системе регулирования внешнеэкономической деятельности (приложение к Рекомендации Коллегии Евразийской экономической комиссии от 24 декабря 2025 г. № 40).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документ направлен на обеспечение единообразного понимания сути и роли технологических инструментов реализации механизма "единого окна" в системе регулирования внешнеэкономической деятельности (далее – инструменты).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технологических инструментов будет способствовать созданию технологической основы для совершенствования взаимодействия информационных систем государственных органов государств – членов Евразийского экономического союза (далее соответственно – государства-члены, Союз) и участников внешнеэкономической деятельности с национальным механизмом "единого окна", а также взаимодействия национальных механизмов "единого окна", оптимизации существующих сервисов и разработки новых сервисов, создания условий применения информационных технологий и совершенствования функциональных возможностей механизма "единого окна"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применении настоящего документа рекомендуется исходить из текущего состояния и уровня развития национальных механизмов "единого окна" в государствах-членах.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Технологические инструменты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технологическим инструментам относятся способы, технологии, архитектурные и интеграционные решения, применяемые для создания, обеспечения функционирования и развития национального механизма "единого окна", а также для обеспечения совместимости информационных систем государственных органов государств-членов и участников внешнеэкономической деятельности с национальным механизмом "единого окна" и совместимости национальных механизмов "единого окна".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инструментов реализации механизма "единого окна" в системе регулирования внешнеэкономической деятельности (приложение к Рекомендации Коллегии Евразийской экономической комиссии от 7 августа 2025 г. № 20) к технологическим инструментам относятся 3 инструмента: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механизма управления данными на национальном уровне;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механизма управления изменениями на национальном уровне;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обеспечения совместимости информационных систем государственных органов государств-членов и участников внешнеэкономической деятельности с национальным механизмом "единого окна", а также национальных механизмов "единого окна".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и внедрении таких технологических инструментов целесообразно соблюдать следующие принципы: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жизненным циклом данных;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сервис-ориентированной архитектуры, включая использование стандартизированных программ и микросервисов, для обеспечения гибкости и масштабируемости решений;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к защите информации (данным), включая обеспечение конфиденциальности, целостности и доступности данных, с использованием сертифицированных средств криптографической защиты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клиентоцентричного подхода при проектировании пользовательских сценариев, предусматривающего бесшовность, проактивность и персонализацию сервисов;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совместимости информационных систем на национальном уровне и в рамках Союза посредством применения единой модели данных, унифицированных форматов и протоколов обмена (включая развитие интегрированной информационной системы Союза в части общих процессов в таможенной сфере, развитие систем межведомственного взаимодействия).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Создание механизма управления данными на национальном уровне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Механизм управления данными на национальном уровне (далее – механизм управления данными) представляет собой совокупность взаимосвязанных технологических решений в рамках единой системы технологических решений, мер, мероприятий, практик и подходов к реализации процессов, связанных с накоплением, организацией, актуализацией, хранением данных, обеспечением их безопасности, поиском и анализом информации.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целей настоящего документа под данными понимаются структурированные юридически значимые сведения.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данными состоит из 2 взаимодополняющих частей – стратегической (нормативно-правовой) и административной (операционной).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Стратегическая часть управления данными в рамках механизма "единого окна" (далее – стратегия управления данными) определяет политику управления данными и представляет собой совокупность нормативных правовых актов, правил и стандартов, определяющих задачи и политику регулирования данных, в том числе по вопросам качества, совместимости и согласованности данных в рамках механизма "единого окна", доступности данных и протоколов обмена данными. 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концепты качества информации (данных) описаны в стандартах Международной организации по стандартизации (например, ISO 8000-8:2015 и ISO 8000-51:2023).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управления данными включает в себя обеспечение определенных условий,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разработку регламентирующего документа по управлению данными (концепции, стратегии, программы и т. п.) либо подготовку перечня действующих документов, правил и стандартов, регламентирующих вопросы управления данными, в том числе касающихся совместимости и согласованности данных, передаваемых и получаемых пользователями механизма "единого окна";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уполномоченных лиц, ответственных за обеспечение управления данными в рамках национального механизма "единого окна";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требований к качеству и защите информации (данных);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требований к доступности данных.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реализацию стратегии управления данными целесообразно определить координирующий орган, обеспечивающий реализацию национального механизма "единого окна" (далее – координирующий орган).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Административная (операционная) часть управления данными в рамках механизма "единого окна" (далее – операционное управление данными) представляет собой совокупность бизнес-процессов, связанных с работой с данными, а также технологий и вспомогательных инструментов, направленных на реализацию бизнес-процессов и обеспечение соблюдения норм, правил и требований, определенных стратегией управления данными.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Операционное управление данными должно обеспечивать целостность, качество, безопасность и доступность данных в рамках механизма "единого окна".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бизнес-процессами, связанными с работой с данными, для выполнения функций и использования сервисов механизма "единого окна"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накопление данных;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интеграция данных;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обработка данных;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хранение данных;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визуализация данных;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анализ данных.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Данные, связанные с бизнес-процессами в рамках механизма "единого окна", рекомендуется систематизировать, в том числе с учетом соответствия таких данных модели данных Союза.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систематизируются в виде перечня данных, которые используются во внешнеэкономической деятельности. Указанный перечень данных содержит описание данных с указанием их происхождения.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Данные в рамках механизма "единого окна" аккумулируются (загружаются) из различных информационных ресурсов, владельцами которых являются государственные органы, государственные и уполномоченные организации государств-членов, а также представляются хозяйствующими субъектами и иными лицами, являющимися пользователями механизма "единого окна".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таких информационных ресурсов целесообразно предусмотреть формирование и ведение отдельного реестра информационных ресурсов (например, каталога данных, элементами которого являются метаданные, содержащие структурированную информацию об используемых информационных ресурсах).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государств-членов могут определяться лица, ответственные за качество и целостность данных, используемых в рамках механизма "единого окна", и лица, ответственные за защиту передаваемых данных.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примеров цифровых решений, которые можно использовать при реализации операционного управления данными, можно рассмотреть следующие цифровые решения и технологии: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репозиторий данных – цифровое решение, реализованное на основе технологий хранения и обработки данных, управления и обеспечения доступа к самим данным или их техническим описаниям (метаданным);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данных – цифровое решение, предназначенное для создания централизованного реестра, который собирает, организует и управляет метаданными (данными о данных) из всех информационных ресурсов (от баз данных и дата-вархаусов (data warehouse) до пайплайнов (pipeline) и моделей машинного обучения (ML-моделей));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виртуализация данных – технология, позволяющая получить доступ к данным из разных источников без их физического перемещения или копирования и представляющая их как единое логическое целое.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Создание механизма управления изменениями на национальном уровне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Создание и развитие механизма управления изменениями на национальном уровне (далее – управление изменениями) представляет собой совокупность мероприятий, направленных на формирование правил и процедур согласования и внедрения в национальные механизмы "единого окна" изменений, обусловленных трансформацией бизнес- процессов, связанных с оптимизацией (цифровизацией) таких процессов либо изменением правового регулирования сферы внешнеэкономической деятельности, внедрением новых информационных технологий и минимизацией рисков. Управление изменениями направлено на совершенствование национальных механизмов "единого окна" и их составляющих, оптимизацию (цифровизацию) их взаимодействия, в том числе с целью повышения уровня удовлетворенности пользователей качеством функционирования механизма "единого окна" как на национальном уровне, так и на уровне Союза.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изменений являются: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отзывы пользователей механизма "единого окна" (отражают потребности пользователей в части обеспечения удобства использования сервисов механизма "единого окна" и их дальнейшее совершенствование);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отчеты об ошибках (выявленные дефекты или ошибки требуют внесения изменений для обеспечения корректной работы и повышения стабильности механизма "единого окна");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требования к качеству и охвату услуг в сфере внешнеэкономической деятельности (реализация новых цифровых технологий и изменения, связанные с тенденцией упрощения и оптимизацией бизнес-процессов в цепочке поставок, требуют изменения национальных механизмов "единого окна" для сохранения их актуальности и конкурентоспособности);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соблюдение нормативных требований (внесение изменений в законы и иные нормативные правовые акты в сфере внешнеэкономической деятельности может потребовать внесения изменений в техническую, в том числе в программную часть, механизма "единого окна");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разработка новых функций и сервисов (по мере развития механизма "единого окна" создаются новые сервисы и функции, расширяющие его возможности цифровизации цепи поставок товаров);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обновление технического и технологического обеспечения национального механизма "единого окна" (обновление базового оборудования, информационных коммуникационных систем и обеспечение совместимости сторонних систем требуют оперативного внесения изменений);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уязвимость информационной безопасности (возникающие и потенциальные угрозы информационной безопасности требуют оперативного внесения изменений технического и технологического характера в целях устранения уязвимостей и защиты национальных механизмов "единого окна" от потенциальных угроз);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результаты мониторинга создания и развития механизма "единого окна".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инструмента управления изменениями рекомендуется предусмотреть: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подразделения для управления процессом изменений;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вовлечение заинтересованных сторон в определение изменений;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определение приоритетных изменений для правильного распределения ресурсов;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создание плана изменений;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оценки возможных рисков при внесении изменений;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проведение тестирования изменений (релиз – тестовая среда – продуктивная среда).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Ответственными за организацию управления изменениями целесообразно определить: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координирующий орган – в части функционального наполнения механизма "единого окна";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оператора "единого окна" – в части технической реализации управления изменениями.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Создание условий для обеспечения совместимости информационных систем государственных органов государств-членов и участников внешнеэкономической деятельности с национальным механизмом "единого окна", а также национальных механизмов "единого окна"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целей настоящего документа под совместимостью понимается способность 2 или более информационных систем либо компонентов (механизмов) обмениваться информацией и использовать ее во взаимодействующих друг с другом информационных системах (механизмах).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созданием условий для обеспечения совместимости понимается формирование единых принципов и стандартов, позволяющих организовать информационный обмен государственных органов государств-членов и участников внешнеэкономической деятельности с национальным механизмом "единого окна", а также между национальными механизмами "единого окна" в рамках Союза с учетом международных стандартов и инициатив в сфере электронного обмена данными.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условий для обеспечения совместимости информационных систем государственных органов государств-членов и участников внешнеэкономической деятельности с национальным механизмом "единого окна" рекомендуется принимать соответствующие правовые и технологические меры, в том числе: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правового инструмента принятия нормативных правовых актов государств-членов для обеспечения информационного обмена юридически значимыми электронными данными (сведениями) при осуществлении внешнеэкономической деятельности в рамках механизма "единого окна";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справочников и классификаторов, входящих в состав единой системы нормативно-справочной информации Союза;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использования модели данных Евразийского экономического союза,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декабря 2017 г. № 190, и модели данных Всемирной таможенной организации для внешнеэкономической деятельности;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состава информации (документов, сведений), подлежащей обмену;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требований к структуре и формату данных, используемых при осуществлении внешнеэкономической деятельности, на основе принятых международных стандартов в сфере электронного обмена данными или унифицированных форматов, принятых на национальном уровне;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протоколов обмена данными.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совместимости национальных механизмов "единого окна" в рамках Союза целесообразно осуществлять информационный обмен между государственными органами государств-членов путем оптимизации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Описания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эталонной модели механизма "единого окна" в системе регулирования внешнеэкономической деятельности, утвержденного Решением Евразийского межправительственного совета от 30 апреля 2019 г. № 6, государствам-членам рекомендуется дополнительно прорабатывать вопросы информационного взаимодействия не только между государственными органами государств-членов, но и между хозяйствующими субъектами и государственными органами государств-членов (В2G), а также хозяйствующих субъектов между собой (B2B).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обеспечении совместимости информационных систем государственных органов государств-членов и участников внешнеэкономической деятельности с национальным механизмом "единого окна", а также совместимости национальных механизмов "единого окна" особое внимание стоит уделить вопросам защиты информации (данных).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24 </w:t>
      </w:r>
      <w:r>
        <w:rPr>
          <w:rFonts w:ascii="Times New Roman"/>
          <w:b w:val="false"/>
          <w:i w:val="false"/>
          <w:color w:val="000000"/>
          <w:sz w:val="28"/>
        </w:rPr>
        <w:t>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государства-члены обеспечивают защиту информации, содержащейся в информационных ресурсах, информационных системах и информационно-телекоммуникационных сетях уполномоченных органов государств-членов, в соответствии с требованиями законодательства государств-членов.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использования интегрированной информационной системы Союза в целях обеспечения защиты информации (данных) регулируются в том числе следующими актами Евразийской экономической комиссии: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декабря 2018 г. № 96 "О требованиях к созданию, развитию и функционированию трансграничного пространства доверия".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