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0c92" w14:textId="0710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пищевой продукции для питания спортсменов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пищевой продукции для питания спортсменов (далее – товары)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перечень), и имеющие действующее свидетельство о государственной регистрации, выданное на пищевую продукцию для питания спортсменов;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включенных в перечень, а также сроки нахождения в обороте немаркированных товаров определяются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 организационной моделью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 – 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0210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1504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1702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1702 90 500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1704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20 950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32 100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90 700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1905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99 180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99 990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2836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2836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2836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2914 62 000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2918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2923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2924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2925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2930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2930 90 160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2933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2933 99 800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2936 24 000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2936 25 000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2936 27 000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2936 28 000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2936 29 000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2940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3502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3504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для питания спортсменов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руководствоваться только наличием действующего свидетельства о государственной регистрации, выданного на пищевую продукцию для спортивного питания, и кодом ТН ВЭД ЕАЭС.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64</w:t>
            </w:r>
          </w:p>
        </w:tc>
      </w:tr>
    </w:tbl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пищевой продукции для питания спортсменов, включенной в перечень товаров, подлежащих маркировке средствами идентификации, утвержденный Решением Совета Евразийской экономической комиссии от 20 мая 2026 г. № 64,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A (a) – Республика Армения, 2 или B (b) – Республика Беларусь, 3 или C (c) – Республика Казахстан, 4 или D (d) – Кыргызская Республика, 5 или E (e)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подпунктами "а" и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Комиссии от 23 апреля 2021 г. № 41. 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 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 маркируются путем нанесения средства идентификации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идентификации не может наноситься на конструктивно отделяемые без повреждений части потребительской упаковки, не должно печататься на прозрачной оберточной пленке или на каком-либо другом внешнем оберточном материале.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64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-операторы) передаются сведения о маркированной пищевой продукции для питания спортсменов, включенной в перечень товаров, подлежащих маркировке средствами идентификации, утвержденный Решением Совета Евразийской экономической комиссии от 20 мая 2026 г. № 64 (далее соответственно – товары, перечень товаров), и их средствах идентификации (далее – сведения) в XML-формате в соответствии со следующими стандартами: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XML1.0 (Third Edition)" (опубликован в информационно-телекоммуникационной сети "Интернет" по адресу http://www.w3.org/TR/REC-xml-names);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http://www.w3.org/TR/xmlschema-1/и http://www.w3.org/TR/xmlschema-2/). 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приведены в таблицах 1 – 4, 7 – 8, 11 – 12 приложения к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 организационной модели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– базовая модель), а также в таблицах 1 – 4 настоящих Требований.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протеин, гейнер, аминокислоты и т.д.)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указывается "отсутствует"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объем/масса нетто единицы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объем/масса нетто единицы употребления в потребительской упаковке (мг, г, кг, мл, 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потребления в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дозированных форм в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дозированных форм в потребительской упаковке. (например, количество капсул, таблеток и т.д.)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государственной регистрации, выданном на спортивное и специализированное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свидетельства о государственной регистрации, выданного на спортивное и специализированное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области применения спортивного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в соответствии со свидетельством о государственной регистрации (например, "Для питания спортсменов в период интенсивных тренировок, в дополнение к основному рациону в соответствии с программой, разработанной для данных видов спорта, под наблюдением спортивного врача или специалиста по спортивному питанию")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форме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форма выпуска в соответствии с информацией в свидетельстве о государственной регистрации (например,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"таблетки массой 700 мг")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полное текстовое описание возможных условий хранения товара в соответствии с данными, указанными на потребительской упаковке или в свидетельстве о государственной регистрации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способе применения спортивного и специализированного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рекомендации по употреблению / применению в соответствии со свидетельством о государственной регистрации, инструкцией по применению или информацией на упаковке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свободной форме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белков, жиров и углеводов в соответствии с информацией на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белков указывается значение "0"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жиров указывается значение "0"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углеводов указывается значение "0"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энергетической ценности (в килокалориях) в соответствии с информацией на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"ккал/100г";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"ккал/100мл";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"ккал/порция"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энергетической ценности указывается значение "0"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в составе продукции компонентов, полученных с применением генетически модифицированных организмов (ГМО)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продукция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принадлежности товара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спортивному питанию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товара к спортивному питанию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сырья ветеринарному надзору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товар производится из подконтрольного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в валюте государства-члена импортера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государства-члена Евразийского экономического союза (далее государство-член), в котором зарегистрирован экспортер.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в пунктах 1 и 2.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товара – GTIN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торговой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Индивидуальный серийный номер товара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из 13 символов, следующих непосредственно за ним, содержит индивидуальный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 Пояснение: для целей идентификации товаров используется индивидуальный серийный номер товара, состоящий из 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64</w:t>
            </w:r>
          </w:p>
        </w:tc>
      </w:tr>
    </w:tbl>
    <w:bookmarkStart w:name="z1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84"/>
    <w:bookmarkStart w:name="z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85"/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89"/>
    <w:bookmarkStart w:name="z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90"/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единицы потребления;</w:t>
      </w:r>
    </w:p>
    <w:bookmarkEnd w:id="92"/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потребления в потребительской упаковке;</w:t>
      </w:r>
    </w:p>
    <w:bookmarkEnd w:id="93"/>
    <w:bookmarkStart w:name="z1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содержания генетически модифицированных организмов (ГМО);</w:t>
      </w:r>
    </w:p>
    <w:bookmarkEnd w:id="94"/>
    <w:bookmarkStart w:name="z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состав;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применения;</w:t>
      </w:r>
    </w:p>
    <w:bookmarkEnd w:id="96"/>
    <w:bookmarkStart w:name="z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товара;</w:t>
      </w:r>
    </w:p>
    <w:bookmarkEnd w:id="97"/>
    <w:bookmarkStart w:name="z1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98"/>
    <w:bookmarkStart w:name="z1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"ккал/100мл" или "ккал/порция");</w:t>
      </w:r>
    </w:p>
    <w:bookmarkEnd w:id="99"/>
    <w:bookmarkStart w:name="z1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100"/>
    <w:bookmarkStart w:name="z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101"/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выпуска;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принадлежности товара к спортивному питанию;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подконтрольности сырья ветеринарному надзору.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производства;</w:t>
      </w:r>
    </w:p>
    <w:bookmarkEnd w:id="106"/>
    <w:bookmarkStart w:name="z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истечения срока годности.</w:t>
      </w:r>
    </w:p>
    <w:bookmarkEnd w:id="107"/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 – членов Союза (вид документа, номер документа).</w:t>
      </w:r>
    </w:p>
    <w:bookmarkEnd w:id="108"/>
    <w:bookmarkStart w:name="z1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Страна происхождения товара.</w:t>
      </w:r>
    </w:p>
    <w:bookmarkEnd w:id="109"/>
    <w:bookmarkStart w:name="z1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110"/>
    <w:bookmarkStart w:name="z1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территории государства – члена Союза).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