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d19b" w14:textId="ef6d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27 ноября 2009 г. № 130 в отношении отдельных видов гражданских пассажирских самолетов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мая 2026 года № 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В </w:t>
      </w:r>
      <w:r>
        <w:rPr>
          <w:rFonts w:ascii="Times New Roman"/>
          <w:b w:val="false"/>
          <w:i w:val="false"/>
          <w:color w:val="000000"/>
          <w:sz w:val="28"/>
        </w:rPr>
        <w:t>подпункте 7.1.13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"О едином таможенно-тарифном регулировании Евразийского экономического союза" слова "по 31 декабря 2031 г. включительно" заменить словами "по 31 декабря 2036 г. включительно".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