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78498" w14:textId="01784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маркировке отдельных видов лакокрасочной продукции средствами идентификации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27 апреля 2026 года № 51.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Соглашения о маркировке товаров средствами идентификации в Евразийском экономическом союзе от 2 февраля 2018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Государства – члены Евразийского экономического союза (далее – государства-члены) самостоятельно определяют дату введения и порядок маркировки средствами идентификации (далее – маркировка) отдельных видов лакокрасочной продукции в потребительской упаковке на своей территории в соответствии с настоящим Решением и уведомляют Евразийскую экономическую комиссию (далее – Комиссия) о такой дате не позднее чем за 6 месяцев до ее наступления.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маркировке подлежат товары, включенные в перечень товаров, подлежащих маркировке средствами идентификации, утвержденный настоящим Решением (далее – перечень);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товаров осуществляется средствами идентификации, соответствующими характеристикам, утвержденным настоящим Решением;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необходимость маркировки остатков товаров, а также сроки нахождения в обороте немаркированных товаров, включенных в перечень, определяются законодательством государства-члена;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в целях обеспечения функционирования информационной системы маркировки товаров определяют национальных операторов (администраторов) национальных компонентов информационной системы маркировки товаров;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государств-членов осуществляется в порядке, предусмотренном базовой технологической организационной моделью системы маркировки товаров средствами идентификации в Евразийском экономическом союзе,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5 марта 2021 г. № 19;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государства-члены при введении маркировки на своей территории в соответствии с настоящим Решением обеспечивают криптографическую защиту средств идентификации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апреля 2021 г. № 41 "О единых механизмах криптографической защиты при маркировке товаров средствами идентификации в Евразийском экономическом союзе".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подлежащих маркировке средствами идентификации;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характеристики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средства идентификации товара, требования к составу и структуре информации, содержащейся в средстве идентификации товара, порядок генерации и нанесения такого средства идентификации;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формату, составу и структуре сведений о маркированных товарах, передаваемых между компетентными (уполномоченными) органами государств – членов Евразийского экономического союза и между компетентными (уполномоченными) органами государств-членов и Евразийской экономической комиссией, а также срокам передачи таких сведений;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минимальный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о маркированном товаре, содержащихся в информационной системе маркировки товаров, доступ к которым предоставляется потребителям и иным заинтересованным лицам,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товаров.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г. № 51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товаров, подлежащих маркировке средствами идентификации*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3203 00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Красящие вещества растительного или животного происхождения (включая красящие экстракты, кроме животного угля); препараты, изготовленные на основе красящих веществ растительного или животного происхождения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красящие вещества синтетические определенного или неопределенного химического состава; препараты, изготовленные на основе синтетических органических красящих веществ; синтетические органические продукты, используемые в качестве оптических отбеливателей или люминофоров, определенного или неопределенного химического состава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3205 00 000 0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Цветные лаки; препараты на основе цветных лаков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Красящие вещества прочие; препараты, отличные от препаратов товарной позиции 3203, 3204 или 3205 ТН ВЭД ЕАЭС; неорганические продукты, используемые в качестве люминофоров, определенного или неопределенного химического состава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3207 10 000 0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пигменты, готовые глушители стекла, готовые краски и аналогичные препараты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3208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 и лаки (включая эмали и политуры) на основе синтетических полимеров или химически модифицированных природных полимеров, диспергированные или растворенные в неводной среде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 и лаки (включая эмали и политуры) на основе синтетических полимеров или химически модифицированных природных полимеров, диспергированные или растворенные в водной среде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3210 00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 и лаки прочие (включая эмали, политуры и клеевые краски); готовые водные пигменты, используемые для отделки кож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3211 00 000 0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сиккативы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Пигменты (включая металлические порошки и хлопья), диспергированные в неводных средах, жидкие или пастообразные, используемые при производстве красок (включая эмали); фольга для тиснения; красители и прочие красящие вещества, расфасованные в формы или упаковки для розничной продажи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Государство – член Евразийского экономического союза самостоятельно определяет необходимость маркировки средствами идентификации товара из данного перечня на его территории.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апреля 2026 г. № 51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ХАРАКТЕРИСТИКИ</w:t>
      </w:r>
      <w:r>
        <w:br/>
      </w:r>
      <w:r>
        <w:rPr>
          <w:rFonts w:ascii="Times New Roman"/>
          <w:b/>
          <w:i w:val="false"/>
          <w:color w:val="000000"/>
        </w:rPr>
        <w:t>средства идентификации товара, требования к составу и структуре информации, содержащейся в средстве идентификации товара, порядок генерации и нанесения такого средства идентификации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документ разработан в соответствии с подпунктом "а" пункта 1 статьи 5 Соглашения о маркировке товаров средствами идентификации в Евразийском экономическом союзе от 2 февраля 2018 года.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маркировки отдельных видов лакокрасочной продукции в потребительской упаковке (далее – товары), включенной в перечень товаров, подлежащих маркировке средствами идентификации, утвержденный Решением Совета Евразийской экономической комиссии от 27 апреля 2026 г. № 51 используется средство идентификации – уникальная последовательность символов, представленная в виде двумерного штрихового кода в формате Data Matrix GS1, пригодного для машинного считывания и сформированного в соответствии с требованиями международного стандарта ИСО/МЭК 16022:2006 "Информационные технологии. Технологии автоматической идентификации и сбора данных. Спецификация символики штрихового кода Data Matrix" (ISO/IEC 16022:2006 "Information technology – Automatic identification and data capture techniques – Data Matrix bar code symbology specification") либо идентичного ему национального стандарта государства – члена Евразийского экономического союза (далее – государство-член). При преобразовании кода маркировки в средство идентификации должна применяться символика ЕСС 200 с использованием знака FNC1 как признака соответствия данных типовому формату идентификаторов применения (AI) GS1.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Средство идентификации включает в себя следующие данные: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группа данных (идентификатор применения (01)) – глобальный идентификационный номер торговой единицы (GTIN), который состоит из 14 цифровых символов;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группа данных (идентификатор применения (21)) – индивидуальный серийный номер товара (упаковки товара), который состоит из 13 символов (цифр, строчных и прописных букв латинского алфавита, а также специальных символов (! ” % &amp; ’ * + - . / _ , : ; = &lt; &gt; ?)). В качестве первого символа указывается идентификатор государства-члена, в котором данный код был эмитирован (1 или А (a) – Республика Армения, 2 или B (b) – Республика Беларусь, 3 или C (с) – Республика Казахстан, 4 или D (d) – Кыргызская Республика, 5 или E (е) – Российская Федерация). В качестве завершающего символа для данной группы используется специальный символ-разделитель, имеющий код 29 в таблице символов ASCII;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группа данных (идентификатор применения (91)) – ключ проверки, который состоит из 4 символов (цифр, строчных и прописных букв латинского алфавита). В качестве завершающего символа для данной группы используется специальный символ-разделитель, имеющий код 29 в таблице символов ASCII;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четвертая группа данных (идентификатор применения (92)) – код проверки, который состоит из 44 символов (цифр, строчных и прописных букв латинского алфавита, а также специальных символов).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Третья и четвертая группы данных используются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подпунктами "а"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Решения Совета Евразийской экономической комиссии от 23 апреля 2021 г. № 41 "О единых механизмах криптографической защиты при маркировке товаров средствами идентификации в Евразийском экономическом союзе" (далее – Решение Совета Комиссии от 23 апреля 2021 г. № 41).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 участника оборота товаров возможности нанесения средства идентификации, содержащего четыре группы данных, в связи с размерами потребительской упаковки, не позволяющими разместить символ Data Matrix размером и качеством, соответствующими требованиям международного стандарта либо идентичного ему национального стандарта государства-члена, указанных в пункте 2 настоящего документа, такой участник оборота вправе применять средство идентификации, включающее три группы данных. 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случае третья группа данных (идентификатор применения (93)) содержит код проверки, который состоит из 4 символов (цифр, строчных и прописных букв латинского алфавита, а также специальных символов) и используется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"в"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Решения Совета Комиссии от 23 апреля 2021 г. № 41.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применении средства идентификации, содержащего четыре или три группы данных, принимается участником оборота товаров самостоятельно, с учетом положений настоящего пункта.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Средства идентификации товаров формируются эмитентами средств идентификации государств-членов или участниками оборота товаров.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Товары маркируются путем нанесения средства идентификации, или материального носителя, содержащего средство идентификации, на потребительскую упаковку способом, не допускающим отделения средства идентификации без его повреждений. 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комплектации маркированных товаров в групповую упаковку на такую упаковку может наноситься средство идентификации, или материальный носитель, содержащий средство идентификации, с агрегированием средств идентификации товаров, помещенных в такую упаковку.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комплектации маркированных товаров в транспортную упаковку на такую транспортную упаковку может наноситься средство идентификации транспортной упаковки, которое содержит код идентификации транспортной упаковки, с агрегированием средств идентификации товаров, помещенных в такую упаковку.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средства идентификации транспортной упаковки и маркировка транспортной упаковки осуществляются в соответствии с международными стандартами GS1. При маркировке транспортной упаковки состав необязательных информационных полей, наносимых на транспортную упаковку, определяется участником оборота товаров, осуществляющим комплектацию товаров в транспортную упаковку.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г. № 51</w:t>
            </w:r>
          </w:p>
        </w:tc>
      </w:tr>
    </w:tbl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  <w:r>
        <w:br/>
      </w:r>
      <w:r>
        <w:rPr>
          <w:rFonts w:ascii="Times New Roman"/>
          <w:b/>
          <w:i w:val="false"/>
          <w:color w:val="000000"/>
        </w:rPr>
        <w:t>к формату, составу и структуре сведений о маркированных товарах, передаваемых между компетентными (уполномоченными) органами государств – членов Евразийского экономического союза и между компетентными (уполномоченными) органами государств-членов и Евразийской экономической комиссией, а также срокам передачи таких сведений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осуществлении информационного взаимодействия между национальными операторами (администраторами) национальных компонентов информационной системы маркировки товаров (далее – операторы) передаются сведения о маркированной лакокрасочной продукции в потребительской упаковке, включенной в перечень товаров, подлежащих маркировке средствами идентификации, утвержденный Решением Совета Евразийской экономической комиссии от 27 апреля 2026 г. № 51 (далее соответственно – товары, перечень), и их средствах идентификации (далее– сведения) в XML-формате в соответствии со следующими стандартами: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"Extensible Markup Language (XML) 1.0 (Fifth Edition)" (опубликован в информационно-телекоммуникационной сети "Интернет" по адресу http://www.w3.org/TR/REC-xml);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"Namespaces in XML 1.0 (Third Edition)" (опубликован в информационно-телекоммуникационной сети "Интернет" по адресу http://www.w3.org/TR/REC-xml-names);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"XML Schema Part 1: Structures Second Edition" и "XML Schema Part 2: Datatypes Second Edition" (опубликованы в информационно-телекоммуникационной сети "Интернет" по адресам http://www.w3.org/TR/xmlschema 1/ и http://www.w3.org/TR/xmlschema 2/).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Требования к формату, составу и структуре сведений приведены в таблицах 1 – 4, 7 – 8, 11 – 12 приложения к базовой технологической организационной модели системы маркировки товаров средствами идентификации в Евразийском экономическом союзе,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5 марта 2021 г. № 19 (далее– базовая модель), и в таблицах 1 – 4 настоящих Требований.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Формирование полей (граф) таблиц 1 – 4 настоящих Требований, а также применение обозначений для указания множественности элементов осуществляется в соответствии с пунктами 3 и 4 приложения к базовой модели.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передаются в режиме реального времени с учетом положений базовой модели.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6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 о характеристиках товара 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наименование товара (вид товара)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функциональное наименование единицы товара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общее описание товара (наименование типа продукции, к которой относится товар, например, "алкидный лак", "акриловая краска", "кобальтовый сиккатив" и т.д.)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на этикетке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свободной форме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Товарный знак (бренд)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товарном знаке (бренде, торговой марке)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обозначение, используемое в позиционировании товаров конкретного производителя на целевом рынке.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указывается "отсутствует"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 или объем товара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 товара в потребительской упаковке или его объем с указанием единицы измерения (г, кг, мл, 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качественного состава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свободной форме,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упаковки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 потребительской упаковки, сформированное на основе использования гармонизированных со стандартами GS1 наименований типов упаковок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упаковки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материалов потребительской упаковки, сформированное с использованием гармонизированных со стандартами GS1 наименований материалов упаковок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 и (или) 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Текстура (состояние)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6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 о единице товара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единицы товара с учетом НДС*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цене товара с учетом НДС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указываются в валюте государства-члена импортера.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 единицы товара*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 единицы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сумме НДС в валюте государства-члена импортера по каждой единице товара, подлежащей уплате в государстве-члене импортера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дате производства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истечения срока годности или гарантийного срока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дате истечения срока годности или гарантийного срока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&lt;*&gt; Сведения передаются экспортером на добровольной основе в рамках договорных отношений с импортером и при наличии технических возможностей национального оператора (администратора) государства – члена Евразийского экономического союза (далее – государство-член), в котором зарегистрирован экспортер. В случае передачи сведений должны быть заполнены оба элемента, указанные в пунктах 1 и 2 таблицы 2.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7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идентификаторов применения (AI), используемых при маркировке товаров, указанных в перечне товаров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AI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AI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Серийный код транспортной упаковки (тары) – SSCC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(Serial Shipping Container Code)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N2+N18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данных содержит номер SSCC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применения AI (00) показывает, что цифровое поле из 18 символов, следующих непосредственно за ним, содержит серийный код транспортной упаковки (тары) (SSCC), который используется для маркировки логистической единицы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Глобальный идентификационный номер единицы товара – GTIN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(Global Trade Item Number)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N2+N14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GTIN (Global Trade Item Number) –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глобальный идентификационный номер разновидности товара одного наименования (артикула) в системе открытых стандартов GS1.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14-значный цифровой идентификатор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применения AI (01) показывает, что цифровое поле из 14 символов, следующих непосредственно за ним, содержит глобальный идентификационный номер единицы товара (GTIN), который используется для идентификации единицы товара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серийный номер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(Serial Number)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N2+X..13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 (Serial Number)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применения AI (21) показывает, что поле размером 13 символов, следующих непосредственно за ним, содержит индивидуальный серийный номер товара, который присваивается единице товара на весь срок его службы. В сочетании с GTIN индивидуальный серийный номер является уникальным идентификатором каждой единицы товара. Пояснение: для целей идентификации товаров используется индивидуальный серийный номер товара, состоящий из 13 символов (цифр, строчных и прописных букв латинского алфавита, а также специальных символов (! " % &amp; ' * + - . / _ , : ; = &lt; &gt; ?))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N2+X..4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(индивидуальный порядковый номер) ключа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соответствии с законодательством государства-члена и актами, входящими в право Евразийского экономического союза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N2+X..44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проверки, создаваемого с использованием асимметричных криптографических алгоритмов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соответствии с законодательством государства-члена и актами, входящими в право Евразийского экономического союза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N2+X..4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проверки, создаваемого с использованием симметричных криптографических алгоритмов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соответствии с законодательством государства-члена и актами, входящими в право Евразийского экономического союза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8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реквизита "Блок данных средства идентификации", используемые при маркировке товаров, указанных в перечне 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средства идентификации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формирования реквизита "Блок данных средства идентификации"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Правила формирования реквизита "Блок данных средства идентификации" в части средства идентификации, нанесенного на потребительскую или групповую упаковку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Минимальное количество создаваемых экземпляров реквизита "Блок данных средства идентификации": 3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Требования к первому экземпляру реквизита "Блок данных средства идентификации":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(AI)": "01";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"Символьное значение блока информации": реквизит должен содержать идентификационный номер товара (GTIN)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Требования ко второму экземпляру реквизита "Блок данных средства идентификации":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(AI)": "21";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"Символьное значение блока информации": реквизит должен содержать индивидуальный серийный номер товара (SN)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третьему экземпляру реквизита "Блок данных средства идентификации":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(AI): "91" или "93";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"Символьное значение блока информации": реквизит должен содержать идентификатор ключа проверки или значение кода проверки (применяются в соответствии с законодательством государства-члена и актами, входящими в право Евразийского экономического союза)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четвертому экземпляру реквизита "Блок данных средства идентификации":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(AI): "92";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"Символьное значение блока информации": реквизит должен содержать значение кода проверки (применяется в соответствии с законодательством государства-члена и актами, входящими в право Евразийского экономического союза)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Правила формирования реквизита "Блок данных средства идентификации" в части средства идентификации, нанесенного на транспортную упаковку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301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Минимальное количество создаваемых экземпляров реквизита "Блок данных средства идентификации": 1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Требования к экземпляру реквизита "Блок данных средства идентификации":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(AI)": "00" или иное значение реквизита в соответствии с международными стандартами GS1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"Символьное значение блока информации": реквизит должен содержать уникальный идентификатор транспортной упаковки (код идентификации транспортной упаковки может содержать от 18 до 74 символов включительно и состоять из цифр (0 – 9), букв латинского алфавита (A – Z (a – z)) и специальных символов (% &amp; ' " ( ) * + , - _ . / : ; &lt; = &gt; ? !))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г. № 51</w:t>
            </w:r>
          </w:p>
        </w:tc>
      </w:tr>
    </w:tbl>
    <w:bookmarkStart w:name="z10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состав сведений о маркированном товаре, содержащихся в информационной системе маркировки товаров, доступ к которым предоставляется потребителям и иным заинтересованным лицам,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</w:t>
      </w:r>
    </w:p>
    <w:bookmarkEnd w:id="75"/>
    <w:bookmarkStart w:name="z10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Глобальный идентификационный номер торговой единицы (GTIN).</w:t>
      </w:r>
    </w:p>
    <w:bookmarkEnd w:id="76"/>
    <w:bookmarkStart w:name="z10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Индивидуальный серийный номер единицы товара (SN).</w:t>
      </w:r>
    </w:p>
    <w:bookmarkEnd w:id="77"/>
    <w:bookmarkStart w:name="z10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Код единой Товарной номенклатуры внешнеэкономической деятельности Евразийского экономического союза (10 знаков) (далее – ТН ВЭД ЕАЭС).</w:t>
      </w:r>
    </w:p>
    <w:bookmarkEnd w:id="78"/>
    <w:bookmarkStart w:name="z10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Функциональное наименование товара (вид товара).</w:t>
      </w:r>
    </w:p>
    <w:bookmarkEnd w:id="79"/>
    <w:bookmarkStart w:name="z11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Наименование товара на этикетке.</w:t>
      </w:r>
    </w:p>
    <w:bookmarkEnd w:id="80"/>
    <w:bookmarkStart w:name="z11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Товарный знак (бренд).</w:t>
      </w:r>
    </w:p>
    <w:bookmarkEnd w:id="81"/>
    <w:bookmarkStart w:name="z11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товаре:</w:t>
      </w:r>
    </w:p>
    <w:bookmarkEnd w:id="82"/>
    <w:bookmarkStart w:name="z11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нетто или объем;</w:t>
      </w:r>
    </w:p>
    <w:bookmarkEnd w:id="83"/>
    <w:bookmarkStart w:name="z11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состав;</w:t>
      </w:r>
    </w:p>
    <w:bookmarkEnd w:id="84"/>
    <w:bookmarkStart w:name="z11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упаковки;</w:t>
      </w:r>
    </w:p>
    <w:bookmarkEnd w:id="85"/>
    <w:bookmarkStart w:name="z11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 упаковки;</w:t>
      </w:r>
    </w:p>
    <w:bookmarkEnd w:id="86"/>
    <w:bookmarkStart w:name="z11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 и(или) тон;</w:t>
      </w:r>
    </w:p>
    <w:bookmarkEnd w:id="87"/>
    <w:bookmarkStart w:name="z11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текстура (состояние);</w:t>
      </w:r>
    </w:p>
    <w:bookmarkEnd w:id="88"/>
    <w:bookmarkStart w:name="z11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производства;</w:t>
      </w:r>
    </w:p>
    <w:bookmarkEnd w:id="89"/>
    <w:bookmarkStart w:name="z12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истечения срока годности или гарантийного срока.</w:t>
      </w:r>
    </w:p>
    <w:bookmarkEnd w:id="90"/>
    <w:bookmarkStart w:name="z12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документе об оценке соответствия товара требованиям технических регламентов Евразийского экономического союза (далее – Союз) или обязательным требованиям, установленным законодательством государства – члена Союза (вид документа, номер и дата документа).</w:t>
      </w:r>
    </w:p>
    <w:bookmarkEnd w:id="91"/>
    <w:bookmarkStart w:name="z12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Страна происхождения товара.</w:t>
      </w:r>
    </w:p>
    <w:bookmarkEnd w:id="92"/>
    <w:bookmarkStart w:name="z12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Информация о субъекте хозяйствования, предоставившем информацию о маркируемом товаре (краткое наименование юридического лица, фамилия, имя, отчество (при наличии) физического лица, зарегистрированного в качестве индивидуального предпринимателя (далее – индивидуальный предприниматель), идентификационный код (номер) (для Республики Армения – учетный номер налогоплательщика (УНН), для Республики Беларусь – учетный номер плательщика (УНП), для Республики Казахстан – индивидуальный идентификационный номер (ИИН) или бизнес-идентификационный номер (БИН), для Кыргызской Республики – идентификационный налоговый номер налогоплательщика (ИНН), для Российской Федерации – идентификационный номер налогоплательщика (ИНН)), адрес места нахождения юридического лица или индивидуального предпринимателя).</w:t>
      </w:r>
    </w:p>
    <w:bookmarkEnd w:id="93"/>
    <w:bookmarkStart w:name="z12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Информация о производителе товара (краткое наименование юридического лица, фамилия, имя, отчество (при наличии) индивидуального предпринимателя) (заполняется для товаров, произведенных на территориях государств – членов Союза).</w:t>
      </w:r>
    </w:p>
    <w:bookmarkEnd w:id="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