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41061" w14:textId="be410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маркировке отдельных видов кондитерских изделий в потребительской упаковке средствами идентификации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13 марта 2026 года № 29.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4 статьи 7 Соглашения о маркировке товаров средствами идентификации в Евразийском экономическом союзе от 2 февраля 2018 года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Государства – члены Евразийского экономического союза (далее – государства-члены) самостоятельно определяют дату введения и порядок маркировки средствами идентификации (далее – маркировка) кондитерских изделий в потребительской упаковке (далее – товары) на своей территории в соответствии с настоящим Решением и уведомляют Евразийскую экономическую комиссию (далее – Комиссия) о такой дате не позднее чем за 6 месяцев до ее наступления.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маркировке подлежат товары, включенные в перечень товаров, подлежащих маркировке средствами идентификации, утвержденный настоящим Решением (далее – перечень);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необходимость маркировки остатков товаров, включенных в перечень, и сроки нахождения в обороте немаркированных товаров определяются законодательством государства-члена;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маркировка товаров осуществляется средствами идентификации, соответствующими характеристикам, утвержденным настоящим Решением;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маркировке подлежат товары во вторичной потребительской упаковке или в первичной потребительской упаковке, в случае отсутствия вторичной потребительской упаковки;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вторичная потребительская упаковка – упаковка, содержащая один или несколько товаров в первичной потребительской упаковке и предназначенная для реализации потребителю без возможности ее вскрытия без повреждения, или для реализации потребителю, содержащихся в ней товаров в первичной потребительской упаковке, на развес в организациях розничной торговли (месте реализации);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первичная потребительская упаковка – упаковка, которая находится в непосредственном контакте с товаром и предназначенная для реализации потребителю без возможности ее вскрытия без повреждения, или для реализации товаров, содержащихся в ней, потребителю на развес в организациях розничной торговли (месте реализации);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маркировке не подлежат: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товары массой нетто менее 20 граммов включительно в первичной потребительской упаковке без вторичной потребительской упаковки. В случае помещения таких товаров в первичной упаковке во вторичную, маркировке подлежит вторичная потребительская упаковка;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товары, изготавливаемые и реализуемые в организациях розничной торговли, осуществляющих реализацию (продажу) этих товаров потребителю;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государства-члены в целях обеспечения функционирования информационной системы маркировки товаров определяют национальных операторов (администраторов) национальных компонентов информационной системы маркировки товаров;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взаимодействие государств-членов осуществляется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базовой технологической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организационной моделью системы маркировки товаров средствами идентификации в Евразийском экономическом союзе, утвержденной Решением Совета Евразийской экономической комиссии от 5 марта 2021 г. № 19;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государства-члены при введении маркировки на своей территории в соответствии с настоящим Решением обеспечивают криптографическую защиту средств идентификации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23 апреля 2021 г. № 41 "О единых механизмах криптографической защиты при маркировке товаров средствами идентификации в Евразийском экономическом союзе".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прилагаемые: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товаров, подлежащих маркировке средствами идентификации;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характеристики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средства идентификации товара, требования к составу и структуре информации, содержащейся в средстве идентификации товара, порядок генерации и нанесения такого средства идентификации;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формату, составу и структуре сведений о маркированных товарах, передаваемых между компетентными (уполномоченными) органами государств – членов Евразийского экономического союза и между компетентными (уполномоченными) органами государств-членов и Евразийской экономической комиссией, а также срокам передачи таких сведений;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минимальный 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сведений о маркированном товаре, содержащихся в информационной системе маркировки товаров, доступ к которым предоставляется потребителям и иным заинтересованным лицам, в том числе посредством информационных сервисов в составе национальных компонентов и интеграционного компонента информационной системы маркировки товаров.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по истечении 30 календарных дней с даты его официального опубликования.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Евразийской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комиссии: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Н. Петкевич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Д. Амангельдиев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марта 2026 г. № 29</w:t>
            </w:r>
          </w:p>
        </w:tc>
      </w:tr>
    </w:tbl>
    <w:bookmarkStart w:name="z2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товаров, подлежащих маркировке средствами идентификации*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 ЕАЭС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1704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Кондитерские изделия из сахара, не содержащие какао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соусов, масса нетто которых составляет до 30 граммов и объемом до 25 миллилитров включительно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(кроме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1806 10)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Шоколад и прочие готовые пищевые продукты, содержащие какао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1905 20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Имбирное печенье и аналогичные изделия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1905 31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1905 32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Сладкое сухое печенье; вафли и вафельные облатки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1905 90 200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Вафельные пластины, вафельные облатки для запечатывания, рисовая бумага и аналогичные изделия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1905 90 300 0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Хлебобулочные изделия, не содержащие добавок в виде меда, яиц, сыра или плодов и содержащие в сухом состоянии не более 5 мас.% сахара и не более 5 мас.% жира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хлебобулочных изделий со сроком годности до 30 суток (включительно), а также хлеба, в том числе замороженного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1905 90 450 0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Сухое печенье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1905 90 600 0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мучные кондитерские изделия с подслащивающими добавками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2006 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Овощи, фрукты, орехи, кожура плодов и другие части растений, пропитанные сахарным сиропом, глазированные или засахаренные 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консервированной продукции, подлежащей маркировке в соответствии с Решением Совета Евразийской экономической комиссии от 29 ноября 2024 г. № 120 и консервированной продукции для детей до 1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2007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Джемы, желе фруктовое, мармелады, пюре фруктовое или ореховое, паста фруктовая или ореховая, полученные путем тепловой обработки, в том числе с добавлением сахара или других подслащивающих веществ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2008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Фрукты, орехи и прочие съедобные части растений, приготовленные иным способом, содержащие или не содержащие добавок сахара или других подслащивающих веществ или спирта, в другом месте ТН ВЭД ЕАЭС не поименованные или не включенные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2106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Кондитерские изделия нигде больше в ТН ВЭД ЕАЭС не поименованные и не включенные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*Для целей применения настоящего перечня необходимо руководствоваться как кодом ТН ВЭД ЕАЭС, так и наименованием товара. Государство – член Евразийского экономического союза самостоятельно определяет необходимость маркировки средствами идентификации товара из данного перечня на его территории.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марта 2026 г. № 29</w:t>
            </w:r>
          </w:p>
        </w:tc>
      </w:tr>
    </w:tbl>
    <w:bookmarkStart w:name="z4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ХАРАКТЕРИСТИКИ</w:t>
      </w:r>
      <w:r>
        <w:br/>
      </w:r>
      <w:r>
        <w:rPr>
          <w:rFonts w:ascii="Times New Roman"/>
          <w:b/>
          <w:i w:val="false"/>
          <w:color w:val="000000"/>
        </w:rPr>
        <w:t>средства идентификации товара, требования к составу и структуре информации, содержащейся в средстве идентификации товара, порядок генерации и нанесения такого средства идентификации</w:t>
      </w:r>
    </w:p>
    <w:bookmarkEnd w:id="31"/>
    <w:p>
      <w:pPr>
        <w:spacing w:after="0"/>
        <w:ind w:left="0"/>
        <w:jc w:val="both"/>
      </w:pPr>
      <w:bookmarkStart w:name="z44" w:id="32"/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документ разработан в соответствии с подпунктом "а" пункта 1 статьи 5 Соглашения о маркировке товаров средствами идентификации в Евразийском экономическом союзе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 февраля 2018 года.</w:t>
      </w:r>
    </w:p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маркировки потребительской и групповой упаковки кондитерских изделий (далее – товары), указанных в перечне товаров, подлежащих маркировке средствами идентификации, утвержденном Решением Совета Евразийской экономической комиссии от 13 марта 2026 г. № 29, используется средство идентификации – уникальная последовательность символов, представленная в виде двумерного штрихового кода в формате Data Matrix GS1, пригодного для машинного считывания и сформированного в соответствии с требованиями международного стандарта ИСО/МЭК 16022:2006 "Информационные технологии. Технологии автоматической идентификации и сбора данных. Спецификация символики штрихового кода Data Matrix" (ISO/IEC 16022:2006 "Information technology – Automatic identification and data capture techniques – Data Matrix bar code symbology specification") либо идентичного ему национального стандарта государства – члена Евразийского экономического союза (далее – государство-член). При преобразовании кода маркировки в средство идентификации должна применяться символика ЕСС 200, с использованием знака FNC1 как признака соответствия данных типовому формату идентификаторов применения (AI) GS1.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Средство идентификации включает в себя следующие данные: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первая группа данных (идентификатор применения (01)) – глобальный идентификационный номер торговой единицы (GTIN), который состоит из 14 цифровых символов;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вторая группа данных (идентификатор применения (21)) – индивидуальный серийный номер товара (упаковки товара), который состоит из 13 символов (цифр, строчных и прописных букв латинского алфавита, а также специальных символов (! ” % &amp; ’ * + - . / _ , : ; = &lt; &gt; ?)). В качестве первого символа указывается идентификатор государства-члена, в котором данный код был эмитирован (1 или А (a) – Республика Армения, 2 или B (b) – Республика Беларусь, 3 или C (с) – Республика Казахстан, 4 или D (d) – Кыргызская Республика, 5 или E (е) – Российская Федерация). В качестве завершающего символа для данной группы используется специальный символ-разделитель, имеющий код 29 в таблице символов ASCII;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третья группа данных (идентификатор применения (91)) – ключ проверки, который состоит из 4 символов (цифр, строчных и прописных букв латинского алфавита). В качестве завершающего символа для данной группы используется специальный символ-разделитель, имеющий код 29 в таблице символов ASCII;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четвертая группа данных (идентификатор применения (92)) – код проверки, который состоит из 44 символов (цифр, строчных и прописных букв латинского алфавита, а также специальных символов).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Третья и четвертая группы данных используются в соответствии с подпунктами "а" и "б" пункта 1 Решения Совета Евразийской экономической комиссии от 23 апреля 2021 г. № 41 "О единых механизмах криптографической защиты при маркировке товаров средствами идентификации в Евразийском экономическом союзе" (далее – Решение Совета Комиссии от 23 апреля 2021 г. № 41).</w:t>
      </w:r>
    </w:p>
    <w:bookmarkEnd w:id="39"/>
    <w:p>
      <w:pPr>
        <w:spacing w:after="0"/>
        <w:ind w:left="0"/>
        <w:jc w:val="both"/>
      </w:pPr>
      <w:bookmarkStart w:name="z52" w:id="40"/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отсутствия у участника оборота товаров возможности нанесения средства идентификации, содержащего четыре группы данных, в связи с размерами потребительской упаковки, 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 позволяющими разместить символ Data Matrix размером и качеством, соответствующими требованиям международного стандарта либо идентичного ему национального стандарта государства-члена, указанных в пункте 2 настоящего документа, такой участник оборота вправе применять средство идентификации, включающее три группы данных. </w:t>
      </w:r>
    </w:p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этом случае вторая группа данных (идентификатор применения (21)) – индивидуальный серийный номер товара (упаковки товара), который состоит из 6 символов (цифр, строчных и прописных букв латинского алфавита, а также специальных символов (! ” % &amp; ’ * + - . / _ , : ; = &lt; &gt; ?)). В качестве первого символа указывается идентификатор государства-члена, в котором данный код был эмитирован (1 или А (а) – Республика Армения, 2 или В (b) – Республика Беларусь, 3 или C (c) – Республика Казахстан, 4 или D (d) – Кыргызская Республика, 5 или E (e) – Российская Федерация). В качестве завершающего символа для данной группы используется специальный символ-разделитель, имеющий код 29 в таблице символов ASCII.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Третья группа данных (идентификатор применения (93)) содержит код проверки, который состоит из 4 символов (цифр, строчных и прописных букв латинского алфавита, а также специальных символов) и используется в соответствии с подпунктом "в" пункта 1 Решения Совета Комиссии от 23 апреля 2021 г. № 41.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применении средства идентификации, содержащего четыре или три группы данных, принимается участником оборота товаров самостоятельно, с учетом положений настоящего пункта.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Средства идентификации товаров формируются эмитентами средств идентификации государств-членов или участниками оборота товаров.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Товары маркируются путем нанесения средства идентификации или материального носителя, содержащего средство идентификации, на вторичную потребительскую упаковку или первичную потребительскую упаковку, в случае отсутствия вторичной, или на укупорочное средство способом, не допускающим отделения средства идентификации без его повреждений.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комплектации маркированных товаров в групповую упаковку на такую упаковку может наноситься средство идентификации, или материальный носитель, содержащий средство идентификации, с агрегированием средств идентификации товаров, помещенных в такую упаковку.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комплектации маркированных товаров в транспортную упаковку на такую транспортную упаковку может наноситься средство идентификации транспортной упаковки, которое содержит код идентификации транспортной упаковки, с агрегированием средств идентификации товаров, помещенных в такую упаковку.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средства идентификации транспортной упаковки и маркировка транспортной упаковки осуществляются в соответствии с международными стандартами GS1. При маркировке транспортной упаковки состав необязательных информационных полей, наносимых на транспортную упаковку, определяется участником оборота товаров, осуществляющим комплектацию товаров в транспортную упаковку.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марта 2026 г. № 29</w:t>
            </w:r>
          </w:p>
        </w:tc>
      </w:tr>
    </w:tbl>
    <w:bookmarkStart w:name="z62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</w:t>
      </w:r>
      <w:r>
        <w:br/>
      </w:r>
      <w:r>
        <w:rPr>
          <w:rFonts w:ascii="Times New Roman"/>
          <w:b/>
          <w:i w:val="false"/>
          <w:color w:val="000000"/>
        </w:rPr>
        <w:t>к формату, составу и структуре сведений о маркированных товарах, передаваемых между компетентными (уполномоченными) органами государств – членов Евразийского экономического союза и между компетентными (уполномоченными) органами государств-членов и Евразийской экономической комиссией, а также срокам передачи таких сведений</w:t>
      </w:r>
    </w:p>
    <w:bookmarkEnd w:id="49"/>
    <w:p>
      <w:pPr>
        <w:spacing w:after="0"/>
        <w:ind w:left="0"/>
        <w:jc w:val="both"/>
      </w:pPr>
      <w:bookmarkStart w:name="z63" w:id="50"/>
      <w:r>
        <w:rPr>
          <w:rFonts w:ascii="Times New Roman"/>
          <w:b w:val="false"/>
          <w:i w:val="false"/>
          <w:color w:val="000000"/>
          <w:sz w:val="28"/>
        </w:rPr>
        <w:t xml:space="preserve">
      1. При осуществлении информационного взаимодействия между национальными операторами (администраторами) национальных компонентов информационной системы маркировки товаров (далее – операторы) передаются сведения о маркированных кондитерских изделиях в потребительской упаковке, указанных в перечне товаров, подлежащих маркировке средствами идентификации, утвержденном Решением Совета Евразийской экономической комиссии 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13 марта 2026 г. № 29, (далее соответственно – товары, перечень) и их средствах идентификации (далее – сведения) в XML-формате в соответствии со следующими стандартами:</w:t>
      </w:r>
    </w:p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"Extensible Markup Language (XML) 1.0 (Fifth Edition)" (опубликован в информационно-телекоммуникационной сети "Интернет" по адресу http://www.w3.org/TR/REC-xml);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"Namespaces in XML 1.0 (Third Edition)" (опубликован в информационно-телекоммуникационной сети "Интернет" по адресу http://www.w3.org/TR/REC-xml-names);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"XML Schema Part 1: Structures Second Edition" и "XML Schema Part 2: Datatypes Second Edition" (опубликованы в информационно-телекоммуникационной сети "Интернет" по адресам http://www.w3.org/TR/xmlschema-1/ и http://www.w3.org/TR/xmlschema-2/).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Требования к формату, составу и структуре сведений приведены в таблицах 1 – 4, 7 – 8, 11 – 12 приложения к базовой технологической организационной модели системы маркировки товаров средствами идентификации в Евразийском экономическом союзе, утвержденной Решением Совета Евразийской экономической комиссии от 5 марта 2021 г. № 19 (далее соответственно – базовая модель), а также в таблицах 1 – 4 настоящих Требований.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Формирование полей (граф) таблиц 1 – 4 настоящих Требований, а также применение обозначений для указания множественности элементов осуществляется в соответствии с пунктами 3 и 4 приложения к базовой модели.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Сведения передаются в режиме реального времени с учетом положений базовой модели.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bookmarkStart w:name="z71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сведений о характеристиках товара 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Функциональное наименование товара (вид товара)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функциональное наименование единицы товара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общее описание товара (наименование типа продукции, к которой относится товар, например, "мармелад", "шоколад тҰмный", "зефир" и т.д.)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 на этикетке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формируется в свободной форме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Товарный знак (бренд)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товарном знаке (бренде, торговой марке)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указывается 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обозначение, используемое в позиционировании товаров конкретного производителя на целевом рынке.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указывается "отсутствует"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Признак принадлежности к товару, масса нетто которого может различаться у разных единиц товара с одним кодом товара 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признак принимает значение: 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"да" – если масса нетто товара может различаться у разных единиц товара с одним кодом товара;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"нет" - в остальных случаях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нетто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нетто товара в потребительской упаковке с указанием единицы измерения (г, кг)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элемент обязателен для товаров, у которых значение признака принадлежности к товару, масса нетто которого может различаться у разных единиц товара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одним кодом товара – "нет"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массы "от"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минимальное значение массы нетто товара в диапазоне переменной массы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элемент обязателен для товаров, у которых значение признака 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принадлежности к товару, масса нетто которого может различаться у разных единиц товара с одним кодом товара – "да"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Диапазон массы "до"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максимальное значение массы нетто товара в диапазоне переменной массы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элемент обязателен для товаров, у которых значение признака 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принадлежности к товару, масса нетто которого может различаться у разных единиц товара с одним кодом товара – "да"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качественного состава товара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формируется в свободной форме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упаковки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типа потребительской упаковки, сформированное на основе использования гармонизированных со стандартами GS1 наименований типов упаковок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упаковки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материалов потребительской упаковки, сформированное с использованием гармонизированных со стандартами GS1 наименований материалов упаковок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содержания генетически модифицированных организмов (ГМО)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наличия в составе продукции компонентов, полученных с применением генетически модифицированных организмов (ГМО)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принимает значение: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"да" – продукция содержит ГМО;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"нет" – в остальных случаях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Признак продукции детского питания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принадлежности товара к детскому питанию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принимает значение: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"да" – детское питание;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"нет" – в остальных случаях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подконтрольности товара ветеринарному надзору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признак принимает значение: 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"да" – подконтрольный товар;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"нет" – в остальных случаях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наличия требований к указанию пищевой ценности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принимает значение: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"да" – имеются нормативные требования (технические регламенты и иные нормативные документы), устанавливающие обязательные требования к указанию информации о пищевой ценности на упаковке;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"нет" – в остальных случаях.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Элемент обязателен для товаров, классифицируемых в позициях 1704 10,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2106 90 980 1,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2106 90 980 2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 ВЭД ЕАЭС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белков, жиров, углеводов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белков, жиров и углеводов в соответствии с информацией на потребительской упаковке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одно из значений: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"г/100г";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"г/100мл";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"г/порция"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белков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заполняется в соответствии с информацией на потребительской упаковке с указанием типа ("Точное значение", "От", "До"),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данной характеристики указывается значение "0"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жиров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заполняется в соответствии с информацией на потребительской упаковке с указанием типа ("Точное значение", "От", "До"),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данной характеристики указывается значение "0"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Углеводы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углеводов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заполняется в соответствии с информацией на потребительской упаковке с указанием типа ("Точное значение", "От", "До"),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данной характеристики указывается значение "0"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энергетической ценности, ккал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энергетической ценности в килокалориях в соответствии с информацией на потребительской упаковке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одно из значений: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"ккал/100г"; "ккал/100мл"; "ккал/порция"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Энергетическая ценность, ккал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заполняется в соответствии с информацией на потребительской упаковке с указанием типа ("Точное значение", "От", "До"),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данной характеристики указывается значение "0"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энергетической ценности, кДж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единица измерения энергетической ценности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килоджоулях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информацией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потребительской упаковке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одно из значений: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"кДж/100г";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"кДж/100мл";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"кДж/порция"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Энергетическая ценность в кДж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заполняется в соответствии с информацией на потребительской упаковке с указанием типа ("Точное значение", "От", "До"),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данной характеристики указывается значение "0"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Начинка или добавление значимых ингредиентов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включҰнных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продукт начинках или крупных, или тонкоизмельченных добавлениях значимых ингредиентов, влияющих на вкус и(или) уникальность товара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обязателен для всех товаров, за исключением товаров, классифицируемых в позициях 1704 10,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2006 00, 2008,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2106 90 980 1,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2106 90 980 2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ТН ВЭД ЕАЭС.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отсутствии указывается "без начинки/добавления".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Вкус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информация об отличающих товар вкусовых свойствах/добавках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элемент 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обязателен для товаров, классифицируемых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позициях 1704 10,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2106 90 980 1,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2106 90 980 2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 ВЭД ЕАЭС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 годности и условия хранения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годности и условия хранения при которых товар сохраняет годность в указанный срок (при наличии нескольких сроков)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потребительских упаковок в групповой упаковке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потребительских упаковок в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обязателен для товаров в групповой упаковке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в соответствующей единице измерения ("г/100г", "г/100мл", "мг/100г", "мг/100мл").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обязателен для всех товаров с 1 июля 2027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Пищевые волокна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пищевых волокон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указывается в соответствующей единице измерения ("г/100г", "г/100мл"). 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обязателен для всех товаров с 1 июля 2027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Трансизомеры жирных кислот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трансизомеров жирных кислот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в соответствующей единице измерения ("г/100г", "г/100мл"). Элемент обязателен для всех товаров с 1 июля 2027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добавленного сахара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в соответствующей единице измерения ("г/100г", "г/100мл", "мг/100г", "мг/100мл")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обязателен для всех товаров с 1 июля 2027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витаминов и минеральных веществ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одно из значений: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"мг/100г";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"мг/100мл";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"мкг/100г";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"мкг/100мл";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"мг и мкг/100г";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"мг и мкг/100мл"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обязателен для всех товаров с 1 июля 2027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Витамины и минеральные вещества, мг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числовое значение в миллиграммах для следующих витаминов и минеральных веществ: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"Биотин";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"Витамин B6";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"Витамин C";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"Витамин E";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"Железо";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"Калий";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"Кальций";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"Магний";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"Ниацин"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"Пантотеновая кислота";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"Рибофлавин";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"Селен";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"Тиамин";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"Фосфор";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"Цинк"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обязателен, если указана одна из следующих единиц измерения витаминов и минеральных веществ: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"мг/100г";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"мг/100мл";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"мг и мкг/100г";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"мг и мкг/100мл"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Витамины и минеральные вещества, мкг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числовое значение 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микрограммах для следующих витаминов и минеральных веществ: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"Витамин A";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"Витамин B12";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"Витамин D";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"Иод";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"Фолацин"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обязателен, если указана одна из следующих единиц измерения витаминов и минеральных веществ: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"мкг/100г";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"мкг/100мл";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"мг и мкг/100г";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"мг и мкг/100мл"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</w:t>
            </w:r>
          </w:p>
        </w:tc>
      </w:tr>
    </w:tbl>
    <w:bookmarkStart w:name="z140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сведений о единице товара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элемента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единицы товара с учетом НДС*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цене товара с учетом НДС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указываются в валюте государства-члена импортера.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НДС единицы товара*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НДС единицы товара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сведения о сумме НДС в валюте государства-члена импортера по каждой единице товара, подлежащей уплате в государстве-члене импортера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производства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дате производства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истечения срока годности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дате истечения срока годности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14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</w:t>
      </w:r>
    </w:p>
    <w:bookmarkEnd w:id="95"/>
    <w:bookmarkStart w:name="z14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*Сведения передаются экспортером на добровольной основе в рамках договорных отношений с импортером и при наличии технических возможностей оператора государства-члена Евразийского экономического союза (далее-государство-член), в котором зарегистрирован экспортер. В случае передачи сведений должны быть заполнены оба элемента, указанные в пунктах 1 и 2 таблицы 2.</w:t>
      </w:r>
    </w:p>
    <w:bookmarkEnd w:id="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</w:t>
            </w:r>
          </w:p>
        </w:tc>
      </w:tr>
    </w:tbl>
    <w:bookmarkStart w:name="z145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идентификаторов применения (AI), </w:t>
      </w:r>
      <w:r>
        <w:br/>
      </w:r>
      <w:r>
        <w:rPr>
          <w:rFonts w:ascii="Times New Roman"/>
          <w:b/>
          <w:i w:val="false"/>
          <w:color w:val="000000"/>
        </w:rPr>
        <w:t xml:space="preserve">используемых при маркировке товаров, указанных в перечне 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AI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AI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элементной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Серийный код транспортной упаковки (тары) – SSCC 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(Serial Shipping Container Code)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N2+N18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 данных содержит номер SSCC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применения AI (00) показывает, что цифровое поле из 18 символов, следующих непосредственно за ним, содержит серийный код транспортной упаковки (тары) (SSCC), который используется для маркировки логистической единицы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Глобальный идентификационный номер торговой единицы – GTIN 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(Global Trade Item Number)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N2+N14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GTIN (Global Trade Item Number) – 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глобальный идентификационный номер разновидности товара одного наименования (артикула) в системе открытых стандартов GS1.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14-значный цифровой идентификатор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применения AI (01) показывает, что цифровое поле из 14 символов, следующих непосредственно за ним, содержит глобальный идентификационный номер торговой единицы (GTIN), который используется для идентификации товара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серийный номер товара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(Serial Number)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N2+X..13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(N2+X6)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серийный номер (Serial Number)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применения AI (21) показывает, что поле размером 13 или 6 символов, следующих непосредственно за ним, содержит индивидуальный серийный номер товара, который присваивается товару на весь срок его службы. В сочетании с GTIN индивидуальный серийный номер товара является уникальным идентификатором каждой единицы товара. Пояснение: для целей идентификации товаров используется индивидуальный серийный номер товара, состоящий из 13 или 6 символов (цифр, строчных и прописных букв латинского алфавита, а также специальных символов (! " % &amp; ' * + - . / _ , : ; = &lt; &gt; ?))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 проверки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N2+X..4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(индивидуальный порядковый номер) ключа проверки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в соответствии с законодательством государства-члена и актами, входящими в право Евразийского экономического союза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проверки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N2+X..44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проверки, создаваемого с использованием асимметричных криптографических алгоритмов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в соответствии с законодательством государства-члена и актами, входящими в право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проверки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N2+X..4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кода проверки, создаваемого 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использованием симметричных криптографических алгоритмов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в соответствии с законодательством государства-члена и актами, входящими в право Евразийского экономического союза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</w:t>
            </w:r>
          </w:p>
        </w:tc>
      </w:tr>
    </w:tbl>
    <w:bookmarkStart w:name="z157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формирования реквизита "Блок данных средства идентификации", используемые при маркировке товаров, указанных в перечне 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средства идентификации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Правило формирования реквизита "Блок данных средства идентификации"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Правила формирования реквизита "Блок данных средства идентификации" в части средства идентификации, нанесенного на потребительскую или групповую упаковку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Минимальное количество создаваемых экземпляров реквизита "Блок данных средства идентификации": 3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Требования к первому экземпляру реквизита "Блок данных средства идентификации":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реквизита "Идентификатор применения (AI)": "01";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реквизита "Символьное значение блока информации": реквизит должен содержать глобальный идентификационный номер торговой единицы (GTIN)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Требования ко второму экземпляру реквизита "Блок данных средства идентификации":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реквизита "Идентификатор применения (AI)": "21";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реквизита "Символьное значение блока информации": реквизит должен содержать индивидуальный серийный номер товара (SN)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Требования к третьему экземпляру реквизита "Блок данных средства идентификации":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реквизита "Идентификатор применения (AI): "91" или "93";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реквизита "Символьное значение блока информации": реквизит должен содержать идентификатор ключа проверки или значение кода проверки (применяются в соответствии с законодательством государства-члена и актами, входящими в право Евразийского экономического союза)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Требования к четвертому экземпляру реквизита "Блок данных средства идентификации":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реквизита "Идентификатор применения (AI): "92";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"Символьное значение блока информации": реквизит должен содержать значение кода проверки (применяется в соответствии с законодательством государства-члена и актами, входящими в право Евразийского экономического союза)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Правила формирования реквизита "Блок данных средства идентификации" в части средства идентификации, нанесенного на транспортную упаковку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301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Минимальное количество создаваемых экземпляров реквизита "Блок данных средства идентификации": 1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Требования к экземпляру реквизита "Блок данных средства идентификации":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реквизита "Идентификатор применения (AI)": "00" или иное значение реквизита в соответствии с международными стандартами GS1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"Символьное значение блока информации": реквизит должен содержать уникальный идентификатор транспортной упаковки (код идентификации транспортной упаковки может содержать от 18 до 74 символов включительно и состоять из цифр (0 – 9), букв латинского алфавита (A – Z (a – z)) и специальных символов (% &amp; ' " ( ) * + , - _ . / : ; &lt; = &gt; ? !))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марта 2026 г. № 29</w:t>
            </w:r>
          </w:p>
        </w:tc>
      </w:tr>
    </w:tbl>
    <w:bookmarkStart w:name="z175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Минимальный состав сведений о маркированном товаре, содержащихся в информационной системе маркировки товаров, доступ к которым предоставляется потребителям и иным заинтересованным лицам, в том числе посредством информационных сервисов в составе национальных компонентов и интеграционного компонента информационной системы маркировки товаров</w:t>
      </w:r>
    </w:p>
    <w:bookmarkEnd w:id="111"/>
    <w:bookmarkStart w:name="z17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Глобальный идентификационный номер торговой единицы (GTIN).</w:t>
      </w:r>
    </w:p>
    <w:bookmarkEnd w:id="112"/>
    <w:bookmarkStart w:name="z17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Индивидуальный серийный номер единицы товара (SN).</w:t>
      </w:r>
    </w:p>
    <w:bookmarkEnd w:id="113"/>
    <w:bookmarkStart w:name="z17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Код единой Товарной номенклатуры внешнеэкономической деятельности Евразийского экономического союза (10 знаков) (далее – ТН ВЭД ЕАЭС).</w:t>
      </w:r>
    </w:p>
    <w:bookmarkEnd w:id="114"/>
    <w:bookmarkStart w:name="z17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Функциональное наименование товара (вид товара).</w:t>
      </w:r>
    </w:p>
    <w:bookmarkEnd w:id="115"/>
    <w:bookmarkStart w:name="z18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Наименование товара на этикетке.</w:t>
      </w:r>
    </w:p>
    <w:bookmarkEnd w:id="116"/>
    <w:bookmarkStart w:name="z18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Товарный знак (бренд).</w:t>
      </w:r>
    </w:p>
    <w:bookmarkEnd w:id="117"/>
    <w:bookmarkStart w:name="z18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Сведения о товаре:</w:t>
      </w:r>
    </w:p>
    <w:bookmarkEnd w:id="118"/>
    <w:bookmarkStart w:name="z18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масса нетто;</w:t>
      </w:r>
    </w:p>
    <w:bookmarkEnd w:id="119"/>
    <w:bookmarkStart w:name="z18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товара;</w:t>
      </w:r>
    </w:p>
    <w:bookmarkEnd w:id="120"/>
    <w:bookmarkStart w:name="z18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признак содержания генетически модифицированных организмов (ГМО);</w:t>
      </w:r>
    </w:p>
    <w:bookmarkEnd w:id="121"/>
    <w:bookmarkStart w:name="z18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признак продукции детского питания;</w:t>
      </w:r>
    </w:p>
    <w:bookmarkEnd w:id="122"/>
    <w:bookmarkStart w:name="z18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 упаковки;</w:t>
      </w:r>
    </w:p>
    <w:bookmarkEnd w:id="123"/>
    <w:bookmarkStart w:name="z18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 упаковки;</w:t>
      </w:r>
    </w:p>
    <w:bookmarkEnd w:id="124"/>
    <w:bookmarkStart w:name="z18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годности и условия хранения пищевой продукции (при наличии нескольких сроков);</w:t>
      </w:r>
    </w:p>
    <w:bookmarkEnd w:id="125"/>
    <w:bookmarkStart w:name="z19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признак наличия требований к указанию пищевой ценности (для товаров, классифицируемых в позициях 1704 10, 2106 90 980 1, 2106 90 980 2 ТН ВЭД ЕАЭС);</w:t>
      </w:r>
    </w:p>
    <w:bookmarkEnd w:id="126"/>
    <w:bookmarkStart w:name="z19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белков, жиров, углеводов ("г/100г" или "г/100мл" или "г/порция");</w:t>
      </w:r>
    </w:p>
    <w:bookmarkEnd w:id="127"/>
    <w:bookmarkStart w:name="z19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энергетическая ценность ("ккал/100г" или "ккал/100мл" или "ккал/порция");</w:t>
      </w:r>
    </w:p>
    <w:bookmarkEnd w:id="128"/>
    <w:bookmarkStart w:name="z19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признак подконтрольности товара ветеринарному надзору;</w:t>
      </w:r>
    </w:p>
    <w:bookmarkEnd w:id="129"/>
    <w:bookmarkStart w:name="z19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соль (обязательно с 1 июля 2027 г.);</w:t>
      </w:r>
    </w:p>
    <w:bookmarkEnd w:id="130"/>
    <w:bookmarkStart w:name="z19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сахар (обязательно с 1 июля 2027 г.);</w:t>
      </w:r>
    </w:p>
    <w:bookmarkEnd w:id="131"/>
    <w:bookmarkStart w:name="z19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пищевые волокна (обязательно с 1 июля 2027 г.);</w:t>
      </w:r>
    </w:p>
    <w:bookmarkEnd w:id="132"/>
    <w:bookmarkStart w:name="z19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трансизомеры жирных кислот (обязательно с 1 июля 2027 г.);</w:t>
      </w:r>
    </w:p>
    <w:bookmarkEnd w:id="133"/>
    <w:bookmarkStart w:name="z19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витаминов и минеральных веществ (обязательно с 1 июля 2027 г.);</w:t>
      </w:r>
    </w:p>
    <w:bookmarkEnd w:id="134"/>
    <w:bookmarkStart w:name="z19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производства;</w:t>
      </w:r>
    </w:p>
    <w:bookmarkEnd w:id="135"/>
    <w:bookmarkStart w:name="z20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истечения срока годности;</w:t>
      </w:r>
    </w:p>
    <w:bookmarkEnd w:id="136"/>
    <w:bookmarkStart w:name="z20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начинка или добавление значимых ингредиентов (кроме товаров, классифицируемых в позициях 1704 10, 2006 00, 2008, 2106 90 980 1, 2106 90 980 2 ТН ВЭД ЕАЭС);</w:t>
      </w:r>
    </w:p>
    <w:bookmarkEnd w:id="137"/>
    <w:bookmarkStart w:name="z20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вкус (для товаров, классифицируемых в позициях 1704 10, 2106 90 980 1, 2106 90 980 2 ТН ВЭД ЕАЭС).</w:t>
      </w:r>
    </w:p>
    <w:bookmarkEnd w:id="138"/>
    <w:bookmarkStart w:name="z20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Сведения о документе об оценке соответствия товара требованиям технических регламентов Евразийского экономического союза (далее – Союз) или обязательным требованиям, установленным законодательством государства – члена Союза (вид документа, номер и дата документа).</w:t>
      </w:r>
    </w:p>
    <w:bookmarkEnd w:id="139"/>
    <w:bookmarkStart w:name="z20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Страна происхождения товара.</w:t>
      </w:r>
    </w:p>
    <w:bookmarkEnd w:id="140"/>
    <w:bookmarkStart w:name="z20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Информация о субъекте хозяйствования, предоставившем информацию о маркируемом товаре (краткое наименование юридического лица, фамилия, имя, отчество (при наличии) физического лица, зарегистрированного в качестве индивидуального предпринимателя (далее – индивидуальный предприниматель), идентификационный код (номер) (для Республики Армения – учетный номер налогоплательщика (УНН), для Республики Беларусь – учетный номер плательщика (УНП), для Республики Казахстан – индивидуальный идентификационный номер (ИИН) или бизнес-идентификационный номер (БИН), для Кыргызской Республики – идентификационный налоговый номер (ИНН), для Российской Федерации – идентификационный номер налогоплательщика (ИНН)), адрес места нахождения юридического лица или индивидуального предпринимателя).</w:t>
      </w:r>
    </w:p>
    <w:bookmarkEnd w:id="141"/>
    <w:bookmarkStart w:name="z20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Информация о производителе товара (краткое наименование юридического лица, фамилия, имя, отчество (при наличии) индивидуального предпринимателя) (заполняется для товаров, произведенных на территориях государств – членов Союза).</w:t>
      </w:r>
    </w:p>
    <w:bookmarkEnd w:id="14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