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fee9" w14:textId="816f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формированию общего биржевого (организованного) рынка товаров в рамках Евразийского экономического союза (Биржевого комитета)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14 июля 2026 года № 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Консультативном комитете по формированию общего биржевого (организованного) рынка товаров в рамках Евразийского экономического союза (Биржевом комитете), утвержденного Решением Коллегии Евразийской экономической комиссии от 25 мая 2026 г. № 64: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формированию общего биржевого (организованного) рынка товаров в рамках Евразийского экономического союза (Биржевого комитета).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2026 г. № 113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формированию общего биржевого (организованного) рынка товаров в рамках Евразийского экономического союза (Биржевого комитета)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Арутюнян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Арменуи Араиковна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анализа рынка Комиссии по защите конкуренции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интересов потребителей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Геворгян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Геворговна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внутренней торговли Департамента деловой среды Министерства экономики Республики Армения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Егиазарян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Карен Гамлетович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общества с ограниченной ответственностью "Ереванская товарная биржа"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Гагик Карленович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Министерства экономики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Эмма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Департамента торговли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 Министерства экономики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Мушегян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Наира Ашотовна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внутренней торговли Департамента деловой среды Министерства экономики Республики Армения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Саркисян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Лилит Каджиковна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Департамента торговли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 Министерства экономики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Яралова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Армине Вардановна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внешних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общественных связей Директората стратегии и управления Центрального банка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Алеся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Беларусь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Олег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антимонопольного регулирования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торговли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открытого акционерного общества "Белорусская универсальная товарная биржа"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Мелешко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Ксения Георгиевна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Главного управления внешнеэкономической деятельности Министерства сельского хозяйства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продовольствия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аналитики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перспективного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открытого акционерного общества "Белорусская универсальная товарная биржа"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Снитко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юридического управления открытого акционерного общества "Белорусская универсальная товарная биржа"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Фенюк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Казимировна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финансового рынка и биржевой торговли Министерства антимонопольного регулирования и торговли Республики Беларусь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Цыбулько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маркетинга, тарифного, нетарифного регулирования и качества Министерства промышленности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Даулет Мелсович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транспортировки и переработки нефти Министерства энергетики Республики Казахстан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 Саясатович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международного права Министерства юстиции Республики Казахстан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Альнур Берикович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департамента экономической интеграции Национальной палаты предпринимателей Республики Казахстан "Атамекен"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Мурат Маратович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акционерного общества "Товарная биржа "Каспий"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Махамбетжан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Айдана Калыбайкызы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Курмет Чайморданович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совета директоров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 "Товарная биржа "Евразийская торговая система"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Ансар Жанатович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внутренней торговли Министерства торговли и интеграции Республики Казахстан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Ортакбаева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Бактияровна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биржевого контроля Агентства по защите и развитию конкуренции Республики Казахстан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Чинара Амановна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регулирования рынков ценных бумаг и виртуальных активов Службы регулирования и надзора за финансовым рынком при Министерстве экономики и коммерции Кыргызской Республики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Душебаев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Байыш Туркменович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 Службы регулирования и надзора за финансовым рынком при Министерстве экономики и коммерции Кыргызской Республики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Мукашова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Гуланда Абдыжапаровна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стратегического планирования и координации внешней деятельности и по работе с ЕАЭС Службы регулирования и надзора за финансовым рынком при Министерстве экономики и коммерции Кыргызской Республики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Айсалкын Эмильевна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закрытого акционерного общества "Фондовая биржа Кыргызстана – БТС"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 Кубатбекович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политики небанковского финансового рынка Министерства экономики и коммерции Кыргызской Республики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Сыргыбаев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Тахир Керимбекович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мониторинга, контроля и надзора за финансовым рынком Службы регулирования и надзора за финансовым рынком при Министерстве экономики и коммерции Кыргызской Республики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Чодулова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Аида Алмазовна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директор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закрытого акционерного общества "Кыргызская фондовая биржа"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Алмазбек Султанбекович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правления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открытого акционерного общества "Енвойс Вижион Диджитал Эксчейндж"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Аракелян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Михаил Суренович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центра надзора за организациями торгово-клиринговой инфраструктуры Департамента инфраструктуры финансового рынка Центрального банка Российской Федерации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Никита Андреевич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акционерного общества "Биржа "ЦТС"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Карпов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 Сергеевич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вице-президент акционерного общества "Санкт-Петербургская Международная Товарно-сырьевая Биржа"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Магазинов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Кирилл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акционерного общества "Национальная товарная биржа"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Салащенко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директор акционерного общества "Восточная биржа имени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В.В. Николаева"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Тютянина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исполняющая обязанности начальника Управления регулирования топливно-энергетического комплекса и химической промышленности Федеральной антимонопольной службы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Вячеславович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финансовой политики Министерства финансов Российской Федерации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