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2890" w14:textId="8df2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Фармакопейного комитета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14 июля 2026 года № 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Фармакопейного комитета Евразийского экономического союза, утвержденный распоряжением Коллегии Евразийской экономической комиссии от 16 января 2017 г. № 4,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Фармакопейного комитета Евразийского экономического союза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Кайыркулова –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Кайыркуловна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специалист центральной контрольно-аналитической лаборатории Департамента лекарственных средств и медицинских изделий при Министерстве здравоохранения Кыргызской Республики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Маткаримов –Саитбек Аширбекович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государственного учреждения "Центр ветеринарных лекарственных средств и кормовых добавок" при Службе ветеринарии, развития животноводства, пастбищ и кормов при Министерстве водных ресурсов, сельского хозяйства и перерабатывающей промышленности Кыргызской Республики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Эрмекова –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Урматовна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 кафедры "Фармакогнозия и химия лекарственных средств" Кыргызской государственной медицинской академии им. И.К. Ахунбаева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Эсеналиева –Асель Океновна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экспертизы лекарственных средств Департамента лекарственных средств и медицинских изделий при Министерстве здравоохранения Кыргызской Республики;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указать новую должность члена Фармакопейного комитета Евразийского экономического союза: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–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 Зайлидинович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Института химии и фитотехнологий Национальной академии наук Кыргызской Республики при Президенте Кыргызской Республики;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состава Фармакопейного комитета Евразийского экономического союза Абдыкадырова А.А., Бейшеналиева А.К., Дженишбекова Б.Д. и Садыкову А.К.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