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321e8" w14:textId="9f321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частичном изменении распоряжения Коллегии Евразийской экономической комиссии от 12 мая 2026 г. № 67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Коллегии Евразийской экономической комиссии от 25 мая 2026 года № 81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1. В частичное изменение распоряжения Коллегии Евразийской экономической комиссии от 12 мая 2026 г. № 67 поручить Председателю Коллегии Евразийской экономической комиссии Сагинтаеву Б.А. подписать план совместных мероприятий Евразийской экономической комиссии и Правительства Республики Куба на 2026 – 2030 годы, разрешив в ходе переговоров о его подписании вносить в проект указанного плана изменения технического характера.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распоряжение вступает в силу с даты его принятия.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Коллегии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Евразийской экономической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