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e413" w14:textId="b00e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межведомственной рабочей группы по взаимному признанию электронной цифровой подписи, изготовленной в соответствии с законодательством одного государства – члена Евразийского экономического союза, другим государством-членом в целях исполнения раздела XXII Договора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апреля 2026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рабочей группы по взаимному признанию электронной цифровой подписи, изготовленной в соответствии с законодательством одного государства – члена Евразийского экономического союза, другим государством-членом в целях исполнения раздела XXII Договора о Евразийском экономическом союзе от 29 мая 2014 года, утвержденный Решением Совета Евразийской экономической комиссии от 23 ноября 2012 г. № 95,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Ишимов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Бексултанович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 в области государственных закупок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Казаченок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 в области государственных закупок Евразийской экономической комиссии (заместитель руководителя рабочей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Батый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Елизавета Дмитриевна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интеграции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правления открытого акционерного общества "Белорусская универсальная товарная биржа"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Рымбекова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Жансая Толеугазиевна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международному сотрудничеству, анализу и мониторингу закупок Департамента законодательства государственных закупок и закупок квазигосударственного сектора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Адильбекулы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публичного акционерного общества "Ростелеком"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 Вениаминович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стимулирования применения электронной подписи Департамента развития технологий цифровой идентификации Министерства цифрового развития,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Копейкин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публичного акционерного общества "Ростелеком"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проектов департамента управления приоритетным проектом "Гостех" федерального казенного учреждения "Государственные технологии"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цифровых сервисов в социальной сфере Департамента развития инфраструктуры электронного правительства Министерства цифрового развития,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Просвирнина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перспективных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интеграционных проектов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отдела развития наднациональных институтов в ЕАЭС Департамента евразийской интеграции Министерства экономического развития Российской Федерации;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указать новые должности следующих членов рабочей группы: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Акопян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Рудольфович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цифрового продвижения Управления цифровизации Министерства высокотехнологической промышленности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Манукян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Нуриджановна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цифрового продвижения Управления цифровизации Министерства высокотехнологической промышленности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Вабищевич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Белорусской торгово-промышленной палаты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перспективных информационных технологий Министерства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цифровых технологий управления технического и информационного обеспечения открытого акционерного общества "Белорусская универсальная товарная биржа"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перспективных информационных технологий Министерства связи 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Джунушов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Аманжанович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методологии и правового регулирования Департамента государственных закупок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Донченко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международных программ и проектов федерального казенного учреждения "Государственные технологии"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Львович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межведомственного проектного офиса координации внедрения цифровых документов и идендификации федерального государственного бюджетного учреждения "Центр экспертизы и координации информатизации";</w:t>
            </w: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рабочей группы Адикову Ж.А., Бегалиева Н.К., Гаспаряна Г.А., Григорян Р., Гуринович Н.В., Малашевича А.И., Аубакирова К.А., Петухова Д.А. и Клеца А.А.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