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7ad6" w14:textId="57d7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плана совместных мероприятий ("дорожной карты") Евразийской экономической комиссии и Узбекского агентства по техническому регулированию по сравнительному анализу систем технического регулирования, действующих в Евразийском экономическом союзе и Республике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апреля 2026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Меморандума о взаимодействии между Евразийской экономической комиссией и Правительством Республики Узбекистан от 30 апреля 2021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мероприятий ("дорожной карты") Евразийской экономической комиссии и Узбекского агентства по техническому регулированию по сравнительному анализу систем технического регулирования, действующих в Евразийском экономическом союзе и Республике Узбекистан (прилагается), и оформить договоренность по применению плана путем обмена письмами между членом Коллегии (Министром) по техническому регулированию Евразийской экономической комиссии Субботиным А.М. и директором Узбекского агентства по техническому регулированию Жуманазаровым А.Р., имея в виду, что указанный план начнет применяться с даты получения последнего обменного письма. Разрешить в ходе оформления указанной договоренности вносить в прилагаемый проект изменения технического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совместных мероприятий ("дорожная карта") Евразийской экономической комиссии и Узбекского агентства по техническому регулированию по сравнительному анализу систем технического регулирования, действующих в Евразийском экономическом союзе и Республике Узбекистан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Формирование перечня производимой в государствах – членах Евразийского экономического союза (далее соответственно – государства-члены, ЕАЭС) и Республике Узбекистан (далее – Узбекистан) продукции, в отношении которой государства-члены и Узбекистан заинтересованы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сближении обязательных требований, действующих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ЕАЭС и Узбекистане (далее – перечень)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ЕЭК),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уполномоченные органы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Узбекское агентство по техническому регулированию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УАТР)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Формирование совместной рабочей группы по проведению сравнительного анализа обязательных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продукции и процедур оценки ее соответствия, установленных в соответствии с правом 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законодательством Узбекистана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2027 годы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уполномоченные органы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УАТР, заинтересованные уполномоченные органы Узбекистана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рабочей группой, указанной в пункте 2 настоящего плана, следующих мероприятий: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формирование перечней документов, устанавливающих требования и методы испытаний включенной в перечень продукции, действующие в ЕАЭС и Узбекистане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ЕЭК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разработчики технических регламентов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уполномоченные органы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государственные (национальные) органы по стандартизации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УАТР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уполномоченные органы Узбекистана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проведение сравнительного анализа обязательных требований к продукции, установленных документами, включенными в перечни, указанные в подпункте "а" настоящего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2027 годы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ЕЭК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разработчики технических регламентов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уполномоченные органы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(национальные) органы по стандартизации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УАТР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уполномоченные органы Узбекистана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проведение сравнительного анализа установленных техническими регламентами ЕАЭС и законодательством Узбекистана процедур и схем оценки соответствия включенной в перечень продукции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2027 годы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ЕЭК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разработчики технических регламентов 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уполномоченные органы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(национальные) органы по стандартизации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УАТР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уполномоченные органы Узбекистана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проведение сравнительного анализа методов испытаний включенной в перечень продукции, содержащихся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стандартах или методиках испытаний, включенных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перечни международных и региональных (межгосударственных) стандартов, а в случае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отсутствия – национальных (государственных) стандартов, содержащих правила и методы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измерений, в том числе правила отбора образцов, необходимые для применения и исполнения требований технических регламентов ЕАЭС и осуществления оценки соответствия продукции, и методов испытаний включенной в перечень продукции, содержащихся в стандартах или методиках испытаний, предусмотренных законодательством Узбекистана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2027 годы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ЕЭК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уполномоченные органы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(национальные) органы по стандартизации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УАТР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уполномоченные органы Узбекистана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Проработка вопроса об организации межлабораторных сравнительных испытаний (межлабораторных сличений)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проверки квалификации испытательных лабораторий государств-членов и Узбекистана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2027 годы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уполномоченные органы государств-членов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провайдеры проверки квалификации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Узбекистана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испытательные лаборатории государств-членов и Узбекистана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УАТР,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уполномоченные органы Узбекистана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Проработка вопроса о проведении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аккредитации государств-членов и Узбекистана взаимных сравнительных оценок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ЕЭК,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некоммерческая организация "Национальный орган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аккредитации"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унитарное предприятие "Белорусский государственный центр аккредитации"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"Национальный центр аккредитации"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технического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центр аккредитации при Министерстве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Федеральная служба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уполномоченные органы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УАТР,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унитарное предприятие "Узбекский центр аккредитации"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Участие представителей Узбекистана в заседаниях Консультативного комитета по техническому регулированию, применению санитарных, ветеринарных и фитосанитарных мер в качестве наблюдателей при рассмотрении вопросов разработки изменений, вносимых в технические регламенты ЕАЭС, устанавливающие обязательные требования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продукции, включенной в перечень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согласованию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разработчиками изменений, вносимых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технические регламенты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УАТР,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уполномоченные органы Узбекистана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Представление на заседаниях вспомогательных органов ЕАЭС в сфере стандартизации и аккредитации представителями Узбекистана информации о текущем состоянии технического регулирования в Узбекистане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руководителей государственных (национальных) органов по стандартизации государств-членов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руководителей органов по аккредитации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УАТР,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унитарное предприятие "Узбекский центр аккредитации"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уполномоченные органы Узбекистана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