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4456" w14:textId="51b4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государственным (муниципальным)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апреля 2026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государственным (муниципальным) закупкам, утвержденный распоряжением Коллегии Евразийской экономической комиссии от 23 июня 2020 г. № 75,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Цыбулько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маркетинга, тарифного, нетарифного регулирования и качества Министерства промышленности Республики Беларусь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интеграции Министерства экономики Республики Беларусь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Акбота Бакиденкызы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 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Ашымбеков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Нурланбекович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международного сотрудничества в сфере промышленности Управления промышленности Министерства экономики и коммерции Кыргызской Республики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Калмуратов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Санжарбек Гулжигитович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государственных закупок при Министерстве финансов Кыргызской Республики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Насиров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Кенешбекович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бизнес-среды Министерства экономики и коммерции Кыргызской Республики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Акимкина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Управления контроля размещения государственного заказа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Митькин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методологического обеспечения реализации промышленной политики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Российской Федерации;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Татев Сааковна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сооснователь бизнес-клуба "Партнерс" и маркетинговой компании "Глобал медиа хаус"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Василевская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Валерьяновна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антимонопольного регулирования и торговли Республики Беларусь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Касперович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государственных закупок Министерства антимонопольного регулирования и торговли Республики Беларусь;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Вальздорф О.Л., Сакун В.Н., Азаматову Ж.А., Сабирова О.К., Окладникову И.А. и Фаизова А.И.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