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c283" w14:textId="e72c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техническому регулированию, применению санитарных, ветеринарных и фитосанитарных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 марта 2026 года № 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техническому регулированию, применению санитарных, ветеринарных и фитосанитарных мер.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мая 2019 г. № 87 "О составе Консультативного комитета по техническому регулированию, применению санитарных, ветеринарных и фитосанитарных мер";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марта 2020 г. № 45 "О внесении изменений в состав Консультативного комитета по техническому регулированию, применению санитарных, ветеринарных и фитосанитарных мер";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15 сентября 2020 г. № 124 "О внесении изменений в состав Консультативного комитета по техническому регулированию, применению санитарных, ветеринарных и фитосанитарных мер";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января 2021 г. № 6 "О внесении изменений в состав Консультативного комитета по техническому регулированию, применению санитарных, ветеринарных и фитосанитарных мер";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13 сентября 2021 г. № 138 "О внесении изменений в состав Консультативного комитета по техническому регулированию, применению санитарных, ветеринарных и фитосанитарных мер";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29 марта 2022 г. № 53 "О внесении изменений в состав Консультативного комитета по техническому регулированию, применению санитарных, ветеринарных и фитосанитарных мер";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20 декабря 2022 г. № 223 "О внесении изменений в состав Консультативного комитета по техническому регулированию, применению санитарных, ветеринарных и фитосанитарных мер";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декабря 2023 г. № 197 "О внесении изменений в состав Консультативного комитета по техническому регулированию, применению санитарных, ветеринарных и фитосанитарных мер";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мая 2024 г. № 77 "О внесении изменений в состав Консультативного комитета по техническому регулированию, применению санитарных, ветеринарных и фитосанитарных мер";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8 апреля 2025 г. № 40 "О внесении изменений в состав Консультативного комитета по техническому регулированию, применению санитарных, ветеринарных и фитосанитарных мер";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ноября 2025 г. № 161 "О внесении изменений в состав Консультативного комитета по техническому регулированию, применению санитарных, ветеринарных и фитосанитарных мер".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г. № 30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техническому регулированию, применению санитарных, ветеринарных и фитосанитарных мер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Акобян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Тагуи Аршавировна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Инспекционного органа здравоохранения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труда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Асатрян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Липаритович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ветеринарного управления Инспекционного органа по безопасности пищевых продуктов Республики Армения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Бакунц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Нунэ Григорьевна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государственной некоммерческой организации "Национальный центр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и профилактике заболеваний" Министерства здравоохранения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Варданян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Гоар Гагиковна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 безопасности пищевых продуктов Инспекционного органа по безопасности пищевых продуктов Республики Армения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Варданян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Наира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технического регулирования Управления развития инфраструктуры качества Министерства экономики Республики Армения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Григорян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Месроп Гегамович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координации пограничного государственного надзора Инспекционного органа по безопасности пищевых продуктов Республики Армения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Кургинян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Аракс Арутюновна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развития инфраструктуры качества Министерства экономики Республики Армения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Никоян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Артур Гагикович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фитосанитарного управления Инспекционного органа по безопасности пищевых продуктов Республики Армения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Овакимян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Нарек Патваканович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Армения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Саргсян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Айк Смбатович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Инспекционного органа по безопасности пищевых продуктов Республики Армения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Саргсян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Славик Айкович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Инспекционного органа здравоохранения и труда Республики Армения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Хачатрян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Марианна Арменаковна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начальника Управления безопасности пищевых продуктов Министерства экономики Республики Армения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Чахмахчян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Сергей Юрьевич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государственной некоммерческой организации "Национальный центр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и профилактике заболеваний" Министерства здравоохранения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  <w:bookmarkEnd w:id="3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Балашенко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архитектуры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Бурак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Андреевич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Государственного комитета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стандартизации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Глущенко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директора Департамента ветеринарного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продовольственного надзора Министерства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продовольствия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Долголевец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Анатолий Владимирович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по чрезвычайным ситуациям Республики Беларусь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Марус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открытого акционерного общества "Ананичи", член общественного объединения "Белорусский союз предпринимателей"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Моргунова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Михайловна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Государственного комитета по стандартизации Республики Беларусь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Нечай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 – главный государственный санитарный врач Республики Беларусь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Пискун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государственного учреждения "Главная государственная инспекция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семеноводству, карантину и защите растений" Министерства сельского хозяйства и продовольствия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Рыжковский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промышленности Республики Беларусь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Скуранович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Анжела Леонидовна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врач государственного учреждения "Республиканский центр гигиены, эпидемиологии и общественного здоровья" Министерства здравоохранения Республики Беларусь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Сычик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научно-исследовательского института гигиены, токсикологии, эпидемиологии, вирусологии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микробиологии государственного учреждения "Республиканский центр гигиены, эпидемиологии и общественного здоровья" Министерства здравоохранения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Федоренко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Валерьевна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международной деятельности научно-исследовательского института гигиены, токсикологии, эпидемиологии, вирусологии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микробиологии государственного учреждения "Республиканский центр гигиены, эпидемиологии и общественного здоровья" Министерства здравоохранения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Иосифович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Республиканского общественного объединения "Белорусская научно-промышленная ассоциация"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Шедко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Павловна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Белорусского государственного концерна пищевой промышленности "Белгоспищепром"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Шундалова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Республиканского союза промышленников и предпринимателей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6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Бектибаев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Адилбек Ауелбекович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промышленной политики Министерства промышленности и строительства Республики Казахстан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Болатханова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Альмира Болатхановна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межотраслевой координации Комитета промышленности Министерства промышленности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Есенбекова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Рашидовна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технического регулирования и метрологии Министерства торговли и интеграции Республики Казахстан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Есенеев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Кенгирбай Аллиакпарович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промышленной безопасности Министерства по чрезвычайным ситуациям Республики Казахстан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Жалманбетов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Ерик Бейсенгалиевич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– директор департамента технического регулирования Национальной палаты предпринимателей Республики Казахстан "Атамекен"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 Казбекович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ветеринарного контроля и надзора Министерства сельского хозяйства Республики Казахстан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Иргибаев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Мурат Саматович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государственной инспекции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агропромышленном комплексе Министерства сельского хозяйства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Айгуль Камитовна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технического регулирования и метрологии Министерства торговли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Кудайбергенова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Айслу Каирбаевна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Республиканского государственного предприятия на праве хозяйственного ведения "Национальный центр аккредитации" Комитета технического регулирования и метрологии Министерства торговли и интеграции Республики Казахстан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Махамбетжан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Айдана Калыбайкызы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сертификации сельскохозяйственной продукции Департамента агропродовольственных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рынков и переработки сельхозпродукции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Раззаренов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Республиканского государственного предприятия "Казахстанский институт стандартизации и метрологии"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Садвакасов 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Нуркан Олжабаевич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санитарно-эпидемиологического контроля Министерства здравоохранения Республики Казахстан, заместитель главного государственного санитарного врача Республики Казахстан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Турегелдиев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Ерлан Аблаевич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противопожарной службы Министерства по чрезвычайным ситуациям Республики Казахстан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Цепуритс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Вадимович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председателя совета директоров Союза промышленников и предпринимателей "Национальная индустриальная палата Казахстана"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bookmarkEnd w:id="9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Айтмурзаева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Турдакуновна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стандартизации Центра по стандартизации и метрологии при Министерстве экономики и коммерции Кыргызской Республики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Ахматов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 Маматович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и коммерции Кыргызской Республики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Джолдошева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Чолпон Нурдиновна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исполнительного директора Международного делового совета Кыргызской Республики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Дуйшеев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Мирбек Иманкадырович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водных ресурсов, сельского хозяйства и перерабатывающей промышленности Кыргызской Республики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Дуйшеналиева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Нактагуль Мелисбековна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Ассоциации развития агропромышленного комплекса Кыргызской Республики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Гулсада Идирисовна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контроля и надзора в сфере дорожно-транспортной безопасности при Министерстве транспорта и коммуникаций Кыргызской Республики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Кумарбек Саалайович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Службы ветеринарного и фитосанитарного надзора при Министерстве водных ресурсов, сельского хозяйства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перерабатывающей промышленности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Бактияр Бактугулович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отделения радиационно-химической (бактериологической) защиты Управления защиты населения и территорий Главного управления гражданской защиты Министерства чрезвычайных ситуаций Кыргызской Республики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Сулкайдаров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Рысбек Сулкайдарович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здравоохранения, главный государственный санитарный врач Кыргызской Республики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Бекболот Белекбаевич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государственного регулирования в сфере охраны окружающей среды и экологической безопасности при Министерстве природных ресурсов, экологии и технического надзора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Токтогараев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Чынгызбек Самарбекович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центра сертификации в строительстве при Министерстве строительства, архитектуры и жилищно-коммунального хозяйства Кыргызской Республики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Алмаз Абдылдаевич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транспорта и коммуникаций Кыргызской Республики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Усенова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Жазгуль Жоробековна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энергетики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Шабданов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Бакытбек Касымалиевич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технического регулирования и метрологии Министерства экономики и коммерции Кыргызской Республики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Шамсудин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Чолпон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профилактики заболеваний и государственного санитарно-эпидемиологического надзора при Министерстве здравоохранения Кыргызской Республики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  <w:bookmarkEnd w:id="11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Агафонова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руководителя федерального бюджетного учреждения "Регистр сертификации на федеральном железнодорожном транспорте"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Брагина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Ирина Викторовна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службы по надзору в сфере защиты прав потребителей и благополучия человека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Веснина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Николаевна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государственной политики в сфере технического регулирования, стандартизации и обеспечения единства измерений Министерства промышленности и торговли Российской Федерации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Вольвач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Валерьевич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Федеральной службы по аккредитации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Добкин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Геннадьевич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евразийской интеграции Министерства экономического развития Российской Федерации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Евгеньевич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торговых ограничений, валютного и экспортного контроля Федеральной таможенной службы 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Леонидов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 Владимирович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комитета по техническому регулированию, стандартизации и качеству продукции Торгово-промышленной палаты Российской Федерации 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Лоцманов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Николаевич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по техническому регулированию Российского союза промышленников и предпринимателей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Молебнов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Георгий Владимирович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условий и охраны труда Министерства труда и социальной защиты Российской Федерации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Новикова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Мария Викторовна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ветеринарии Министерства сельского хозяйства Российской Федерации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Савенков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 Аркадьевич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службы по ветеринарному и фитосанитарному надзору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Супруновский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Анатолий Михайлович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Российской Федерации по делам гражданской обороны, чрезвычайным ситуациям и ликвидации последствий стихийных бедствий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Федина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Ирина Анатольевна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пищевой и перерабатывающей промышленности Министерства сельского хозяйства Российской Федерации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Ферапонтов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Викторович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службы по экологическому, технологическому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атомному надзору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Шалаев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 Павлович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Федерального агентства по техническому регулированию и метрологии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