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5ff" w14:textId="3a65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тепловизионного прицела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2026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Тепловизионный прицел, представляющий собой оптический электронный прибор с инфракрасным устройством визуализации, фиксирующим тепловое излучение и преобразующим его в изображение, предназначенный для установки на стрелковое оружие с целью наблюдения и ведения прицельной стрельбы в любое время суток и в любых метеорологических условиях, обладающий функциями смены режимов цветовой палитры, цифрового увеличения, корректировки прицельной сетки, фото- и видеосъемки, записи видеопотока со звуком на внутреннюю память, обнаружения и идентификации целей, оснащенный встроенной памятью и модулем Wi-Fi, с блоком лазерного дальномера или без него, в соответствии с Основными правилами интерпретации Товарной номенклатуры внешнеэкономической деятельности 1 и 6 классифицируется в субпозиции 9013 10 000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