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37a70" w14:textId="bf37a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международных и региональных (межгосударственных) стандартов, а в случае их отсутствия – национальных (государственных) стандартов государств – членов Евразийского экономического союза, в результате применения которых на добровольной основе обеспечивается соблюдение требований технического регламента Таможенного союза "Технический регламент на масложировую продукцию" (ТР ТС 024/2011), и перечне международных и региональных (межгосударственных) стандартов, а в случае их отсутствия – национальных (государственных) стандартов государств – членов Евразийского экономического союза, а также методик исследований (испытаний) и измерений,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"Технический регламент на масложировую продукцию" (ТР ТС 024/2011)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июня 2026 года № 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 государств – членов Евразийского экономического союза, в результате применения которых на добровольной основе обеспечивается соблюдение требований технического регламента Таможенного союза "Технический регламент на масложировую продукцию" (ТР ТС 024/2011);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 государств – членов Евразийского экономического союза, а также методик исследований (испытаний) и измерений,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"Технический регламент на масложировую продукцию" (ТР ТС 024/2011) и осуществления оценки соответствия объектов технического регулирования.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экономический комиссии от 29 марта 2022 г. № 53 "О перечне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"Технический регламент на масложировую продукцию" (ТР ТС 024/2011), и перечне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"Технический регламент на масложировую продукцию" (ТР ТС 024/2011) и осуществления оценки соответствия объектов технического регулирования".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180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2026 г. № 80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международных и региональных (межгосударственных) стандартов, а в случае их отсутствия – национальных (государственных) стандартов государств – членов Евразийского экономического союза, в результате применения которых на добровольной основе обеспечивается соблюдение требований технического регламента Таможенного союза "Технический регламент на масложировую продукцию" (ТР ТС 024/2011)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Структурный элемент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или объект технического регулирования технического регламента Таможенного союза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Обозначение и наименование стандарта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статьи 2 и 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6823-2017 "Глицерин натуральный сырой.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6824-96 "Глицерин дистиллированный.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8807-2024 "Масло горчичное.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10766-2024 "Масло кокосовое рафинированное дезодорированное.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19708-2019 "Модификация растительных масел, животных жиров и жирных кислот. Термины и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21314-2020 "Масла растительные. Производство. Термины и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30266-2017 "Мыло хозяйственное твердое.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31647-2025 "Масло пальмовое и его фракции рафинированные дезодорированные.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31648-2022 "Заменители молочного жира.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31755-2012 "Соусы на основе растительных масел.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31761-2012 "Майонезы и соусы майонезные.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32188-2013 "Маргарины.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33648-2022 "Жиры специального назначения.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35012-2023 "Масло льняное нерафинированное.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35013-2023 "Масло сафлоровое.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35227-2024 "Масло пальмоядровое и его фракции рафинированные дезодорированные.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35257-2025 "Заменители масла какао нетемперируемые лауринового типа.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1325:2017 "Масла растительные нерафинированные.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54054-2010 "Эквиваленты масла какао и улучшители масла какао SOS-типа.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54658-2011 "Заменители масла какао POP-типа.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70954-2023 "Заменители масла какао нетемперируемые смешанного типа.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18848-2019 "Масла растительные. Органолептические и физико-химические показатели. Термины и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19708-2019 "Модификация растительных масел, животных жиров и жирных кислот. Термины и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21314-2020 "Масла растительные. Производство. Термины и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6824-96 "Глицерин дистиллированный.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8807-2024 "Масло горчичное.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10766-2024 "Масло кокосовое рафинированное дезодорированное.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19708-2019 "Модификация растительных масел, животных жиров и жирных кислот. Термины и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21314-2020 "Масла растительные. Производство. Термины и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31647-2025 "Масло пальмовое и его фракции рафинированные дезодорированные.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31648-2022 "Заменители молочного жира.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31755-2012 "Соусы на основе растительных масел.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31761-2012 "Майонезы и соусы майонезные.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32188-2013 "Маргарины.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33648-2022 "Жиры специального назначения.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35012-2023 "Масло льняное нерафинированное.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35013-2023 "Масло сафлоровое.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35227-2024 "Масло пальмоядровое и его фракции рафинированные дезодорированные.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35257-2025 "Заменители масла какао нетемперируемые лауринового типа.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54054-2010 "Эквиваленты масла какао и улучшители масла какао SOS-типа.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54658-2011 "Заменители масла какао POP-типа.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70954-2023 "Заменители масла какао нетемперируемые смешанного типа.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6823-2017 "Глицерин натуральный сырой.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30266-2017 "Мыло хозяйственное твердое.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8807-2024 "Масло горчичное.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10766-2024 "Масло кокосовое рафинированное дезодорированное.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31647-2025 "Масло пальмовое и его фракции рафинированные дезодорированные.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35012-2023 "Масло льняное нерафинированное.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35013-2023 "Масло сафлоровое.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35227-2024 "Масло пальмоядровое и его фракции рафинированные дезодорированные.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2026 г. № 80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международных и региональных (межгосударственных) стандартов, а в случае их отсутствия – национальных (государственных) стандартов государств – членов Евразийского экономического союза, а также методик исследований (испытаний) и измерений,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"Технический регламент на масложировую продукцию" (ТР ТС 024/2011) и осуществления оценки соответствия объектов технического регулирования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 или объект технического регулирования технического регламента Таможенного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стандарта, методики исследований (испытаний) и измерений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2 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661-2016 "Жиры и масла животные и растительные. Приготовление пробы для испытания"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662-2019 "Жиры и масла животные и растительные. Определение массовой доли влаги и летучих веществ"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685-2021 "Анализ мыла. Определение общего содержания щелочи и жирных кислот"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935-2017 "Масла и жиры животные и растительные. Определение титра"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3657-2016 "Масла и жиры животные и растительные. Определение числа омыления"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3961-2020 "Жиры и масла животные и растительные. Определение йодного числа"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5555-2016 "Жиры и масла животные и растительные. Отбор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6321-2024 "Жиры и масла животные и растительные. Определение температуры плавления в открытых капиллярах. Температура скольжения"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9936-2024 "Жиры и масла животные и растительные. Определение содержания токоферолов и токотриенолов методом высокоэффективной 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12228-1-2025 "Жиры и масла животные и растительные. Определение состава и общего содержания стеролов. Метод газовой хроматографии. Часть 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12966-3-2020 "Жиры и масла животные и растительные. Газовая хроматография метиловых эфиров жирных кислот. Часть 3. Получение метиловых эфиров жирных кислот с использованием гидроксида триметилсульфония (ГТМС)"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ISO/TS 17383-2020 "Жиры и масла. Определение содержания триацилглицеридов методом капиллярной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21033-2025 "Жиры и масла животные и растительные. Определение микроэлементов методом оптической эмиссионной спектроскопии с индуктивно связанной плазмой (ОЭС-ИСП)"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790-2023 "Мыло хозяйственное твердое и мыло туалетное твердое. Правила приемки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5478-2014 "Масла растительные и натуральные жирные кислоты. Метод определения числа омыления"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5479-2023 "Масла растительные и натуральные жирные кислоты. Метод определения неомыляемых веществ"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5480-2023 "Масла растительные и натуральные жирные кислоты. Методы определения мыла"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5481-2022 "Масла растительные. Методы определения нежировых примесей и отстоя"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7482-2023 "Глицерин. Правила приемки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11812-2022 "Масла растительные. Методы определения влаги и летучих веществ"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18848-2019 "Масла растительные. Органолептические и физико-химические показатели. Термины и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28928-91 "Заменители масла какао. Метод определения состава триглицеридов"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28929-91 "Заменители масла какао. Метод определения массовой доли твердых триглицеридов"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28930-91 "Заменители масла какао. Метод определения совместимости с маслом какао"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30418-96 "Масла растительные. Метод определения жирнокислотного состава"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30623-2018 "Масла растительные и продукты со смешанным составом жировой фазы. Метод обнаружения фальсификации"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31663-2012 "Масла растительные и жиры животные. Определение методом газовой хроматографии массовой доли метиловых эфиров жирных кислот"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31664-2012 "Масла растительные и жиры животные. Метод определения состава жирных кислот в положении 2 в молекулах триглицеридов"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31665-2012 "Масла растительные и жиры животные. Получение метиловых эфиров жирных кислот"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31753-2012 "Масла растительные. Методы определения фосфорсодержащих веществ"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31757-2012 "Масла растительные, жиры животные и продукты их переработки. Определение содержания твердого жира методом импульсного ядерно-магнитного резонанса"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8292-1-2024 "Жиры и масла животные и растительные. Определение содержания твердого жира методом импульсного ядерного магнитного резонанса. Часть 1. Прямой метод"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31762-2012 "Майонезы и соусы майонезные. Правила приемки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32188-2013 "Маргарины.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32189-2013 "Маргарины, жиры для кулинарии, кондитерской, хлебопекарной и молочной промышленности. Правила приемки и методы контроля"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32190-2013 "Масла растительные. Правила приемки и методы отбора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33441-2015 "Масла растительные. Определение показателей качества и безопасности методом спектроскопии в ближней инфракрасной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ИСО 5509-2007 "Жиры и масла животные и растительные. Методики получения метиловых эфиров жирных кислот"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1939-2009 (ГОСТ Р 52062-2003) "Масла растительные. Правила приемки и методы отбора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присоединения Республики Беларусь к ГОСТ 32190-2013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2096-2008 "Глицерин технический. Методы отбора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8292-2-2012 "Жиры и масла животные и растительные. Определение содержания твердого жира методом импульсного ядерного магнитного резонанса. Часть 2. Косвенный метод"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5472-50 "Масла растительные. Определение запаха, цвета и прозрачности"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5477-2015 "Масла растительные. Методы определения цветности"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5487-2018 "Масла растительные. Качественная реакция на хлопковое масло"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5488-2018 "Масла растительные. Качественная реакция на кунжутное масло"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30624-98 "Масла растительные. Метод обнаружения фальсификации концентратом витамина D"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661-2016 "Жиры и масла животные и растительные. Приготовление пробы для испытания"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662-2019 "Жиры и масла животные и растительные. Определение массовой доли влаги и летучих веществ"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5555-2016 "Жиры и масла животные и растительные. Отбор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6463-2018 "Жиры и масла животные и растительные. Определение бутилгидроксианизола (БОА) и бутилгидрокситолуола (БОТ). Метод газожидкостной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6883-2024 "Жиры и масла животные и растительные. Определение условной плотности (масса литра в воздухе)"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12966-3-2020 "Жиры и масла животные и растительные. Газовая хроматография метиловых эфиров жирных кислот. Часть 3. Получение метиловых эфиров жирных кислот с использованием гидроксида триметилсульфония (ГТМС)"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ISO/TS 17383-2020 "Жиры и масла. Определение содержания триацилглицеридов методом капиллярной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12822-2020 "Продукция пищевая. Определение содержания витамина E методом высокоэффективной жидкостной хроматографии. Измерение альфа-, бета-, гамма- и дельта-токоферолов"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5479-2023 "Масла растительные и натуральные жирные кислоты. Метод определения неомыляемых веществ"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5481-2022 "Масла растительные. Методы определения нежировых примесей и отстоя"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7482-2023 "Глицерин. Правила приемки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11812-2022 "Масла растительные. Методы определения влаги и летучих веществ"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18848-2019 "Масла растительные. Органолептические и физико-химические показатели. Термины и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30417-2018 "Масла растительные. Методы определения массовых долей витаминов А и 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30418-96 "Масла растительные. Метод определения жирнокислотного состава"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31663-2012 "Масла растительные и жиры животные. Определение методом газовой хроматографии массовой доли метиловых эфиров жирных кислот"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31664-2012 "Масла растительные и жиры животные. Метод определения состава жирных кислот в положении 2 в молекулах триглицеридов"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31665-2012 "Масла растительные и жиры животные. Получение метиловых эфиров жирных кислот"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31753-2012 "Масла растительные. Методы определения фосфорсодержащих веществ"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31754-2012 "Масла растительные, жиры животные и продукты их переработки. Методы определения массовой доли трансизомеров жирных кислот"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31762-2012 "Майонезы и соусы майонезные. Правила приемки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32190-2013 "Масла растительные. Правила приемки и методы отбора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32188-2013 "Маргарины.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32189-2013 "Маргарины, жиры для кулинарии, кондитерской, хлебопекарной и молочной промышленности. Правила приемки и методы контроля"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33441-2015 "Масла растительные. Определение показателей качества и безопасности методом спектроскопии в ближней инфракрасной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34150-2017 "Биологическая безопасность. Сырье и продукты пищевые. Метод идентификации генно-модифицированных организмов (ГМО) растительного происхождения с применением биологического микрочипа"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ИСО 5509-2007 "Жиры и масла животные и растительные. Методики получения метиловых эфиров жирных кислот"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ИСО 15304-2007 "Жиры и масла животные и растительные. Определение содержания трансизомеров жирных кислот в растительных жирах и маслах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1939-2009 (ГОСТ Р 52062-2003) "Масла растительные. Правила приемки и методы отбора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присоединения Республики Беларусь к ГОСТ 32190-2013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52173-2005 "Сырье и продукты пищевые. Метод идентификации генетически модифицированных источников (ГМИ) растительного происхождения"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1345-2005 "Биологическая безопасность. Сырье и продукты пищевые. Метод идентификации генетически модифицированных источников (ГМИ) растительного происхождения с применением биологического микрочипа"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1346-2005 "Биологическая безопасность. Сырье и продукты пищевые. Метод идентификации генетически модифицированных источников (ГМИ) растительного происхождения"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52173-2003 "Сырье и продукты пищевые. Метод идентификации генетически модифицированных источников (ГМИ) растительного происхождения"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53214-2008 "Продукты пищевые. Методы анализа для обнаружения генетически модифицированных организмов и полученных из них продуктов. Общие требования и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58958-2020 "Продукция пищевая, сырье, корма и кормовые добавки, посевной материал. Выявление ГМО методом скрининга с исследованием наборов генетических элементов в зависимости от видов сельскохозяйственных растений"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21571-2014 "Продукты пищевые. Методы анализа для обнаружения генетически модифицированных организмов и полученных из них продуктов. Экстракция нуклеиновых кислот"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685-2021 "Анализ мыла. Определение общего содержания щелочи и жирных кислот"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790-2023 "Мыло хозяйственное твердое и мыло туалетное твердое. Правила приемки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7482-2023 "Глицерин. Правила приемки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2096-2008 "Глицерин технический. Методы отбора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661-2016 "Жиры и масла животные и растительные. Приготовление пробы для испытания"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3960-2020 "Жиры и масла животные и растительные. Определение перекисного числа. Йодометрическое (визуальное) определение по конечной точке"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5555-2016 "Жиры и масла животные и растительные. Отбор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12966-3-2020 "Жиры и масла животные и растительные. Газовая хроматография метиловых эфиров жирных кислот. Часть 3. Получение метиловых эфиров жирных кислот с использованием гидроксида триметилсульфония (ГТМС)"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14083-2013 "Продукты пищевые. Определение следовых элементов. Определение свинца, кадмия, хрома и молибдена с помощью атомно-абсорбционной спектрометрии с атомизацией в графитовой печи с предварительной минерализацией пробы при повышенном давлении"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15302-2019 "Жиры и масла животные и растительные. Определение содержания бенз[a]пирена. Метод обращенно-фазовой высокоэффективной 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ISO/TS 17383-2020 "Жиры и масла. Определение содержания триацилглицеридов методом капиллярной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18363-1-2020 "Жиры и масла животные и растительные. Определение содержания сложных эфиров жирных кислот монохлорпропандиола (MХПД) и глицидола с применением ГХ/МС. Часть 1. Метод с использованием быстрой щелочной переэтерификации и измерение содержания 3-MХПД и дифференциальное измерение содержания глицидола"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18363-2-2020 "Жиры и масла животные и растительные. Определение содержания сложных эфиров жирных кислот монохлорпропандиола (MХПД) и глицидола с применением ГХ/МС. Часть 2. Метод с использованием медленной щелочной переэтерификации и измерение содержания 2-MХПД, 3-MХПД и глицедола"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18363-3-2020 "Жиры и масла животные и растительные. Определение содержания сложных эфиров жирных кислот монохлорпропандиолов (MХПД) и глицидола с применением ГХ/МС. Часть 3. Метод с использованием кислотной переэтерификации и измерение содержания 2-MХПД,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3-MХПД и глицидола"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18363-4-2024 "Жиры и масла животные и растительные. Определение содержания сложных эфиров монохлорпропандиолов (МХПД) и глицидола с применением ГХ/МС. Часть 4. Метод с использованием быстрой щелочной переэтерификации и измерение содержания 2-МХПД, 3-МХПД и глицидола с применением ГХ/МС/МС"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27107-2016 "Жиры и масла животные и растительные. Определение перекисного числа потенциометрическим методом по конечной точке титрования"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6.19 и 6.20 ГОСТ 7482-2023 "Глицерин. Правила приемки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18848-2019 "Масла растительные. Органолептические и физико-химические показатели. Термины и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26928-86 "Продукты пищевые. Метод определения железа"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26929-94 "Сырье и продукты пищевые. Подготовка проб. Минерализация для определения содержания токсичных элементов"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26930-86 "Сырье и продукты пищевые. Метод определения мышьяка"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26932-86 "Сырье и продукты пищевые. Методы определения свинца"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26593-85 "Масла растительные. Метод измерения перекисного числа"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30089-2018 "Масла растительные. Метод определения эруковой кислоты"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30178-96 "Сырье и продукты пищевые. Атомно-абсорбционный метод определения токсичных элементов"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6.21 ГОСТ 30306-95 "Масло из плодовых косточек и орехов миндаля.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30418-96 "Масла растительные. Метод определения жирнокислотного состава"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30538-97 "Продукты пищевые. Методика определения токсичных элементов атомно-эмиссионным методом"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31266-2004 "Сырье и продукты пищевые. Атомно-абсорбционный метод определения мышьяка"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31628-2012 "Продукты пищевые и продовольственное сырье. Инверсионно-вольтамперометрический метод определения массовой концентрации мышьяка"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31663-2012 "Масла растительные и жиры животные. Определение методом газовой хроматографии массовой доли метиловых эфиров жирных кислот"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31664-2012 "Масла растительные и жиры животные. Метод определения состава жирных кислот в положении 2 в молекулах триглицеридов"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31665-2012 "Масла растительные и жиры животные. Получение метиловых эфиров жирных кислот"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31694-2012 "Продукты пищевые, продовольственное сырье. Метод определения остаточного содержания антибиотиков тетрациклиновой группы с помощью высокоэффективной жидкостной хроматографии с масс-спектрометрическим детектором"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31707-2012 "Продукты пищевые. Определение следовых элементов. Определение общего мышьяка и селена методом атомно-абсорбционной спектрометрии с генерацией гидридов с предварительной минерализацией пробы под давлением"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31745-2012 "Продукты пищевые. Определение содержания полициклических ароматических углеводородов методом высокоэффективной 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31754-2012 "Масла растительные, жиры животные и продукты их переработки. Методы определения массовой доли трансизомеров жирных кислот"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31762-2012 "Майонезы и соусы майонезные. Правила приемки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31933-2012 "Масла растительные. Методы определения кислотного числа"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32188-2013 "Маргарины.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32189-2013 "Маргарины, жиры для кулинарии, кондитерской, хлебопекарной и молочной промышленности. Правила приемки и методы контроля"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32190-2013 "Масла растительные. Правила приемки и методы отбора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32798-2014 "Продукты пищевые, продовольственное сырье. Метод определения остаточного содержания аминогликозидов с помощью высокоэффективной жидкостной хроматографии с масс-спектрометрическим детектором"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33441-2015 "Масла растительные. Определение показателей качества и безопасности методом спектроскопии в ближней инфракрасной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33824-2016 "Продукты пищевые и продовольственное сырье. Инверсионно-вольтамперометрический метод определения содержания токсичных элементов (кадмия, свинца, меди и цинка)"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34533-2019 "Продукты пищевые, продовольственное сырье. Метод определения остаточного содержания сульфаниламидов, нитроимидазолов, пенициллинов, амфениколов с помощью высокоэффективной жидкостной хроматографии с масс-спектрометрическим детектором"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34900-2022 "Жиры и масла животные и растительные. Определение содержания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2-монохлорпропандиола и эфиров жирных кислот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2-монохлорпропандиола,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3-монохлорпропандиола и эфиров жирных кислот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3-монохлорпропандиола и глицидиловых эфиров жирных кислот с применением ферментативного гидролиза"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ИСО 5509-2007 "Жиры и масла животные и растительные. Методики получения метиловых эфиров жирных кислот"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14082-2014 "Продукты пищевые. Определение следовых элементов. Определение содержания свинца, кадмия, цинка, меди, железа и хрома с помощью атомно-абсорбционной спектрометрии (ААС) после сухого озоления"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ИСО 15304-2007 "Жиры и масла животные и растительные. Определение содержания трансизомеров жирных кислот в растительных жирах и маслах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1036-97 "Продукты пищевые и продовольственное сырье. Методы отбора проб для определения показателей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1939-2009 (ГОСТ Р 52062-2003) "Масла растительные. Правила приемки и методы отбора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присоединения Республики Беларусь к ГОСТ 32190-2013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51650-2001 "Продукты пищевые. Методы определения массовой доли бенз(а)пирена"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51650-2000 "Продукты пищевые. Методы определения массовой доли бенз(а)пирена"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4885-2014 "Методика выполнения измерений содержания пенициллина в продукции животного происхождения методом ИФА с использованием набора реагентов MaxSignal® производства BIOO Scientific Corporation (США)" (свидетельство об аттестации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829/2014 от 11.04.2014)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1065-2018 (МВИ.МН 4885-2014) "Продукция животного происхождения. Методика измерений содержания пенициллина методом ИФА с использованием набора реагентов MaxSignal Penicillin производства ВIOО Scientific Corporation (США)" (свидетельство об аттестации № 2323/420-RA/RU/311703-2017 от 31.01.2018. Регистрационный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ФР.1.39.2018.29833)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 МН 4894-2018 "Методика выполнения измерений содержания стрептомицина в продукции животного происхождения методом ИФА с использованием набора реагентов MaxSignal® производства BIOO Scientific Corporation (США)" (свидетельство об аттестации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1145/2018 от 28.11.2018)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4.1.3547-19 "Определение содержания 3-монохлорпропандиола, 2-монохлорпропандиола и глицидола в пищевых растительных маслах и животных жирах" (свидетельство о метрологической аттестации № РОСС U.0001.310430/0062.28.05.19 от 28.05.2019)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7218-2015 "Микробиология пищевых продуктов и кормов для животных. Общие требования и рекомендации по микробиологическим исследованиям"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ISO/TS 17728-2017 "Микробиология пищевой цепи. Методы отбора проб пищевой продукции и кормов для микробиологического анализа"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21527-1-2013 "Микробиология пищевых продуктов и кормов для животных. Метод подсчета дрожжевых и плесневых грибов. Часть 1. Методика подсчета колоний в продуктах, активность воды в которых больше 0,95"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10444.12-2013 "Микробиология пищевых продуктов и кормов для животных. Методы выявления и подсчета количества дрожжей и плесневых грибов"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10444.15-94 "Продукты пищевые. Методы определения количества мезофильных аэробных и факультативно-анаэробных микроорганизмов"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26669-85 "Продукты пищевые и вкусовые. Подготовка проб для микробиологических анализов"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30726-2001 "Продукты пищевые. Методы выявления и определения количества бактерий вида Escherichia coli"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31746-2012 "Продукты пищевые. Методы выявления и определения количества коагулазоположительных стафилококков и Staphylococcus aureus"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31747-2012 "Продукты пищевые. Методы выявления и определения количества бактерий группы кишечных палочек (колиформных бактерий)"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661-2016 "Жиры и масла животные и растительные. Приготовление пробы для испытания"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3960-2020 "Жиры и масла животные и растительные. Определение перекисного числа. Йодометрическое (визуальное) определение по конечной точке"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5555-2016 "Жиры и масла животные и растительные. Отбор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12966-3-2020 "Жиры и масла животные и растительные. Газовая хроматография метиловых эфиров жирных кислот. Часть 3. Получение метиловых эфиров жирных кислот с использованием гидроксида триметилсульфония (ГТМС)"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ISO/TS 17383-2020 "Жиры и масла. Определение содержания триацилглицеридов методом капиллярной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27107-2016 "Жиры и масла животные и растительные. Определение перекисного числа потенциометрическим методом по конечной точке титрования"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18848-2019 "Масла растительные. Органолептические и физико-химические показатели. Термины и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26593-85 "Масла растительные. Метод измерения перекисного числа"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30418-96 "Масла растительные. Метод определения жирнокислотного состава"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30623-2018 "Масла растительные и продукты со смешанным составом жировой фазы. Метод обнаружения фальсификации"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31663-2012 "Масла растительные и жиры животные. Определение методом газовой хроматографии массовой доли метиловых эфиров жирных кислот"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31664-2012 "Масла растительные и жиры животные. Метод определения состава жирных кислот в положении 2 в молекулах триглицеридов"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31665-2012 "Масла растительные и жиры животные. Получение метиловых эфиров жирных кислот"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31933-2012 "Масла растительные. Методы определения кислотного числа"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32190-2013 "Масла растительные. Правила приемки и методы отбора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33441-2015 "Масла растительные. Определение показателей качества и безопасности методом спектроскопии в ближней инфракрасной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ИСО 5509-2007 "Жиры и масла животные и растительные. Методики получения метиловых эфиров жирных кислот"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1939-2009 (ГОСТ Р 52062-2003) "Масла растительные. Правила приемки и методы отбора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присоединения Республики Беларусь к ГОСТ 32190-2013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12966-3-2020 "Жиры и масла животные и растительные. Газовая хроматография метиловых эфиров жирных кислот. Часть 3. Получение метиловых эфиров жирных кислот с использованием гидроксида триметилсульфония (ГТМС)"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ISO/TS 17383-2020 "Жиры и масла. Определение содержания триацилглицеридов методом капиллярной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5487-2018 "Масла растительные. Качественная реакция на хлопковое масло"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5488-2018 "Масла растительные. Качественная реакция на кунжутное масло"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30418-96 "Масла растительные. Метод определения жирнокислотного состава"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30623-2018 "Масла растительные и продукты со смешанным составом жировой фазы. Метод обнаружения фальсификации"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31663-2012 "Масла растительные и жиры животные. Определение методом газовой хроматографии массовой доли метиловых эфиров жирных кислот"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31664-2012 "Масла растительные и жиры животные. Метод определения состава жирных кислот в положении 2 в молекулах триглицеридов"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31665-2012 "Масла растительные и жиры животные. Получение метиловых эфиров жирных кислот"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ИСО 5509-2007 "Жиры и масла животные и растительные. Методики получения метиловых эфиров жирных кислот"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685-2021 "Анализ мыла. Определение общего содержания щелочи и жирных кислот"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790-2023 "Мыло хозяйственное твердое и мыло туалетное твердое. Правила приемки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7482-2023 "Глицерин. Правила приемки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2096-2008 "Глицерин технический. Методы отбора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7 и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663-2020 "Жиры и масла животные и растительные. Определение содержания нерастворимых примесей"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15303-2017 "Жиры и масла животные и растительные. Обнаружение и идентификация летучих органических загрязняющих примесей методом газовой хроматографии/масс-спектрометрии"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