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4df" w14:textId="cb7c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октября 2016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2026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зарегистрированных лекарственных средств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г. № 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25 октября 2016 г. № 122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утвержденных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P.MM.01.CLS.009 и P.MM.01.CLS.010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P.MM.01.CLS.028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приостановки действия регистрационного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причин приостановки действия регистрационного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P.MM.01.CLS.029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условий отмены регистрационного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условий отмены регистрационного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пунтах 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новом заявлении на проведение процедур регистрации лекарственного препарата для формирования единой базы данных" заменить словами "в единую базу данных";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таблице 100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"о новом заявлении на проведение процедур регистрации лекарственного препарата для формирования единой базы данных" заменить словами "в единую базу данных";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P.MM.01.OPR.073 в графе второй слово "полученных"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таблице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наименовании и графе третьей позиции 2 слово "полученных"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таблице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кодовое обозначение "P.MM.01.OPR.088" заменить кодовым обозначением "P.MM.01.OPR.078";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таблице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наименовании и графе третьей позиции 2 слова "обработка сведений" заменить словами "обработка сведений для исключения".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утвержденном указанным Решением: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 графу вторую изложить в следующей редакции: "значение реквизита "Торговое наименование лекарственного препарата" (hcsdo:DrugTradeName) в составе реквизита "Сведения о регистрации лекарственного препарата в государстве-члене"(hccdo:DrugCountryRegistrationDetails) должно совпадать со значением реквизита "Торговое наименование лекарственного препарата" (hcsdo:DrugTradeName) в составе реквизита "Сведения о регистрации" (hccdo:CountryDrugRegistrationDetails), переданном в сообщении общего процесса "Сведения о рассмотрении заявления" (P.MM.01.MSG.033), в ответ на которое получено сообщение общего процесса "Сведения о номере заявления (P.MM.01.MSG.013), содержащее значение реквизита "Номер заявления о регистрации лекарственного препарата" (hcsdo:ApplicationId), совпадающее со значением реквизита "Номер заявления о регистрации лекарственного препарата" (hcsdo:ApplicationId), полученном в сообщении общего процесса "Сведения о порядковом номере регистрационного удостоверения" (P.MM.01.MSG.015), которое содержит значение реквизита "Порядковый номер регистрационного удостоверения лекарственного препарата" (hcsdo:RegistrationNumberId), совпадающее со значением реквизита "Порядковый номер регистрационного удостоверения лекарственного препарата" (hcsdo:RegistrationNumberId) в передаваемых в Единый реестр сведениях";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заполнено не менее 2 экземпляров реквизита "Срок годности лекарственного препарата" (hcsdo:ShelfLifeDurationDetails), то реквизит "Наименование лекарственной формы" (hcsdo:DosageFormName) в составе реквизита "Срок годности лекарственного препарата" (hcsdo:ShelfLifeDurationDetails)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"3-82":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цифры "3-82" заменить цифрами "3-87";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цифры "3-85" заменить цифрами "3-87", слова "таблицы 20" заменить словами "таблицы 26";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таблицу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позицией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значению, содержащемуся в реквизите "Номер заявления о регистрации лекарственного препарата" (hcsdo:ApplicationId) должно соответствовать только 1 уникальное значение реквизита "Порядковый номер регистрационного удостоверения лекарственного препарата" (hcsdo:RegistrationNumberId)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таблицу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46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"Сведения о рассмотрении заявления" (P.MM.01.MSG.033)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заявления о регистрации лекарственного препарата" (hcsdo:ApplicationId) должен быть заполнен, если реквизит "Код этапа рассмотрения заявления на регистрацию лекарственного препарата" (hcsdo:ApplicationStatusCode) не содержит значение "01 – прием заявления" и код страны уполномоченного органа, направившего сообщение не соответствует значению реквизита "Код страны" (csdo:UnifiedCountryCode) в составе того же экземпляра реквизита "Сведения о регистрации" (hccdo:CountryDrugRegistrationDetails), в котором значение реквизита "Код роли государства-члена" (hcsdo:CountryKindCode), соответствует значению "01 – референтное государство"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должен быть заполнен, если реквизит "Код этапа рассмотрения заявления на регистрацию лекарственного препарата" (hcsdo:ApplicationStatusCode) не содержит значение "01 – прием заявления", код страны уполномоченного органа, направившего сообщение, не соответствует значению реквизита "Код страны" (csdo:UnifiedCountryCode) в составе того же экземпляра реквизита "Сведения о регистрации" (hccdo:CountryDrugRegistrationDetails), в котором реквизит "Код роли государства-члена" (hcsdo:CountryKindCode), соответствует значению "02 – государство признания" и значение реквизита "Код вида документа регистрационного досье на лекарственный препарат" (hcsdo:DrugRegistrationDocCode) в составе сложного реквизита "Сведения о документе регистрационного досье (дела)" (hccdo:RegistrationDossierDocDetails) не соответствует значению "01003 – заявление о внесении изменений в регистрационное досье лекарственного препарата"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не должен быть заполнен, если выполнено следующее условие: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 уполномоченного органа референтного государства в Комиссию первого сообщения о поступлении нового заявления. Сообщение направляется с целью получения номера заявления уполномоченным органом референтного государства. В такой ситуации реквизит "Номер заявления о регистрации лекарственного препарата" (hcsdo:ApplicationId) не заполняется, при 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реквизит "Код этапа рассмотрения заявления на регистрацию лекарственного препарата" (hcsdo:ApplicationStatusCode) должен соответствовать значению "01 – прием заявления";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код страны уполномоченного органа, направившего сообщение, должен соответствовать реквизиту "Код страны" (csdo:UnifiedCountryCode) в составе того же экземпляра реквизита "Сведения о регистрации" (hccdo:CountryDrugRegistrationDetails), в котором реквизит "Код роли государства-члена" (hcsdo:CountryKindCode), соответствует значению "01 – референтное государство".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не должен быть заполнен, если выполнено следующее условие: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 уполномоченного органа государства признания в Комиссию первого сообщения о поступлении нового заявления о внесении изменений в регистрационное досье зарегистрированного лекарственного препарата уполномоченным органом государства признания без привлечения уполномоченного органа референтного государства в случаях, предусмотренных Правилами регистрации (пункт 2.1.5 Приложения № 19 Правил регистрации в редакции Решения Совета Комиссии от 29 мая 2024 г. № 43). Сообщение направляется с целью получения номера заявления уполномоченным органом государства признания. В такой ситуации реквизит "Номер заявления о регистрации лекарственного препарата" (hcsdo:ApplicationId) не заполняется, при 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реквизит "Код этапа рассмотрения заявления на регистрацию лекарственного препарата" (hcsdo:ApplicationStatusCode) должен соответствовать значению "01 – прием заявления";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код страны уполномоченного органа, направившего сообщение, должен соответствовать реквизиту "Код страны" (csdo:UnifiedCountryCode) в составе того же экземпляра реквизита "Сведения о регистрации" (hccdo:CountryDrugRegistrationDetails), в котором реквизит "Код роли государства-члена" (hcsdo:CountryKindCode), соответствует значению "02 – государство признания";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реквизит "Код вида документа регистрационного досье на лекарственный препарат" (hcsdo:DrugRegistrationDocCode) в составе сложного реквизита "Сведения о документе регистрационного досье (дела)" (hccdo:RegistrationDossierDocDetails) должен соответствовать значению "01003 – заявление о внесении изменений в регистрационное досье лекарственного препарата"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1 экземпляр реквизита "Сведения о рассмотрении заявления и (или) регистрационного досье" (hccdo:DrugApprovalApplicationDetails)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 "Код страны" (csdo:UnifiedCountryCode) в составе сложного реквизита "Сведения о рассмотрении заявления и (или) регистрационного досье" (hccdo:DrugApprovalApplicationDetails) должно соответствовать значению, указанному в заголовке wsa:ReplyTo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регистрационного досье на лекарственный препарат" (hcsdo:DrugRegistrationDocCode) в составе сложного реквизита "Сведения о документе регистрационного досье (дела)" (hccdo:RegistrationDossierDocDetails) соответствует значению "01002 – заявление о регистрации лекарственного препарата для медицинского применения (приведении регистрационного досье лекарственного препарата в соответствие с требованиями Евразийского экономического союза)", то реквизит "Порядковый номер регистрационного удостоверения лекарственного препарата" (hcsdo:RegistrationNumberId) не заполняется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регистрационного досье на лекарственный препарат" (hcsdo:DrugRegistrationDocCode) в составе сложного реквизита "Сведения о документе регистрационного досье (дела)" (hccdo:RegistrationDossierDocDetails) соответствует значению "01003 – заявление о внесении изменений в регистрационное досье лекарственного препарата" или значению "01004 – заявление о перерегистрации лекарственного препарата", то реквизит "Порядковый номер регистрационного удостоверения лекарственного препарата" (hcsdo:RegistrationNumberId) должен быть заполнен и должен содержаться в актуальной записи единого реестра, при этом код страны уполномоченного органа, направившего сообщение, должен соответствовать коду государства-члена уполномоченного органа, представившего актуальную запись в единый реестр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присутствовать один или несколько экземпляров реквизита "Сведения о регистрации" (hccdo:CountryDrugRegistrationDetails), из которых первый экземпляр должен содержать реквизит "Код роли государства-члена" (hcsdo:CountryKindCode), соответствующий значению "01 – референтное государство", а в других экземплярах этот реквизит должен соответствовать значению "02 – государство признания"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"Код страны" (csdo:UnifiedCountryCode) не могут повторяться среди экземпляров реквизита "Сведения о регистрации" (hccdo:CountryDrugRegistrationDetails)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экземпляре реквизита "Сведения о регистрации" (hccdo:CountryDrugRegistrationDetails) реквизит "Код страны" (csdo:UnifiedCountryCode) должен содержать кодовое обозначение государства-члена из классификатора стран мира,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экземпляре реквизита "Сведения о регистрации" (hccdo:CountryDrugRegistrationDetails) реквизит "Торговое наименование лекарственного препарата" (hcsdo:DrugTradeName)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процедуры регистрации" (hcsdo:RegistrationKindCode) заполнен, то он должен соответствовать одному из значений: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децентрализованная процедура;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регистрация по инициативе уполномоченного органа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этапе рассмотрения заявления на регистрацию лекарственного препарата" (hccdo:ApplicationStatusDetails) должен быть заполнен и должен содержать информацию о текущем этапе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этапа рассмотрения заявления на регистрацию лекарственного препарата" (hcsdo:ApplicationStatusCode) должен соответствовать одному из следующих значений: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прием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экспертиза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апробация методов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инспекция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подготовка экспертного 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одобрение экспертного 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отзыв по обращению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этапа рассмотрения заявления на регистрацию лекарственного препарата" (hcsdo:ApplicationStatusCode) соответствует значению "99 – другое", то реквизит "Наименование этапа рассмотрения заявления на регистрацию лекарственного препарата" (hcsdo:ApplicationStatusName)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этапе рассмотрения заявления на регистрацию лекарственного препарата" (hccdo:ApplicationStatusDetails) должен быть заполнен реквизит "Дата" (csdo:EventDate)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"Код причины невозможности рассмотрения заявления" (hcsdo:ApprovalImpossibilityReasonCode)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присутствовать ровно один экземпляр реквизита "Сведения о документе регистрационного досье (дела)" (hccdo:RegistrationDossierDocDetails)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принадлежности документа к регистрационному досье" (hcsdo:RegistrationFileIndicator) должен быть заполнен и должен соответствовать 1 из значений: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 – документ регистрационного дела";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– документ регистрационного досье"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"Признак принадлежности документа к регистрационному досье" (hcsdo:RegistrationFileIndicator) соответствует значению "1 – документ регистрационного досье", то реквизит "Код вида документа регистрационного досье на лекарственный препарат" (hcsdo:DrugRegistrationDocCode) в составе сложного реквизита "Сведения о документе регистрационного досье (дела)" (hccdo:RegistrationDossierDocDetails) должен быть заполнен и его значение должно содержать кодовое обозначение вида документа из классификатора видов документов регистрационного досье лекарственного препарата, указанного в разделе VII Правил информационного взаимодействия, а атрибут "идентификатор справочника (классификатора)" (атрибут codeListId) в составе этого реквизита должен содержать значение "2058".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экземпляров реквизита "Сведения о документе регистрационного досье (дела)" (hccdo:RegistrationDossierDocDetails) должен содержать реквизит "Код вида документа регистрационного досье на лекарственный препарат" (hcsdo:DrugRegistrationDocCode) соответствующий 1 из значений: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 – заявление о регистрации лекарственного препарата для медицинского применения (приведении регистрационного досье лекарственного препарата в соответствие с требованиями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 – заявление о внесении изменений в регистрационное досье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01004 – заявление о перерегистрации лекарственного препарата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документа регистрационного досье на лекарственный препарат" (hcsdo:DrugRegistrationDocCode) соответствует значению "99999 – другой документ", то реквизит "Наименование вида документа регистрационного досье на лекарственный препарат" (hcsdo:DrugRegistrationDocName)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"Признак принадлежности документа к регистрационному досье" (hcsdo:RegistrationFileIndicator) соответствует значению "0 – документ регистрационного дела", то реквизит "Код вида документа регистрационного дела на лекарственный препарат" (hcsdo:DrugRegistrationFileCode) должен быть заполнен и его значение должно содержать кодовое обозначение вида документа из классификатора видов документов регистрационного дела лекарственного препарата, указанного в разделе VII Правил информационного взаимодействия, а атрибут "идентификатор справочника (классификатора)" (атрибут codeListId) в составе этого реквизита должен содержать значение "2040"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регистрационного дела на лекарственный препарат" (hcsdo:DrugRegistrationFileName) заполняется обязательно, если значение реквизита "Код вида документа регистрационного дела на лекарственный препарат" (hcsdo:DrugRegistrationFileCode) соответствует одному из следующих значений: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0199 – другое;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0299 – другое;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0399 – другое;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 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"Документ в бинарном формате" (hcsdo:DocCopyBinaryText)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"XML-документ" (ccdo:AnyDetails)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"Дата" (csdo:EventDate)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наименовании лекарственного препарата (средства)" (hccdo:DrugNameDetails)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лекарственной форме" (hccdo:DosageFormDetails)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производителе" (hccdo:ManufacturingAuthorizationHolderDetails)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держателе (заявителе) регистрационного удостоверения" (hccdo:RegistrationCertificateHolderDetails)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таблицу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47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"Сведения для включения в единую базу данных" (P.MM.01.MSG.034)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должна отсутствовать запись, в которой значение реквизита "Номер заявления о регистрации лекарственного препарата" (hcsdo:ApplicationId) совпадает с переданными в сообщении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страны, представляющей сведения для включения в единую базу данных, должен совпадать с кодом страны, получившей соответствующий номер заявления о регистрации лекарственного препарата в реквизите "Номер заявления о регистрации лекарственного препарата" (hcsdo:ApplicationId) от Комиссии в сообщении общего процесса "Сведения о номере заявления" (P.MM.01.MSG.013), при выполнении процедуры общего процесса "Направление сведений о рассмотрении заявления" (P.MM.01.PRC.023)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в составе сложного реквизита "Сведения о рассмотрении заявления и (или) регистрационного досье" (hccdo:DrugApprovalApplicationDetails) должно соответствовать значению реквизита "Код страны" (csdo:UnifiedCountryCode), содержащемуся в составе одного из экземпляров реквизита "Сведения о регистрации" (hccdo:CountryDrugRegistrationDetails)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в составе любых сложных реквизитов заполнен, то его значение должно соответствовать коду страны из классификатора стран мира, указанного в разделе VII Правил информационного взаимодействия а атрибут "идентификатор справочника (классификатора)" (атрибут codeListId) в его составе должен содержать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только 1 экземпляр реквизита "Сведения о рассмотрении заявления и (или) регистрационного досье" (hccdo:DrugApprovalApplicationDetails)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 регистрационного досье на лекарственный препарат" (hcsdo:DrugRegistrationDocCode) содержит 1 из значений: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 – заявление о внесении изменений в регистрационное досье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01004 – заявление о перерегистрации лекарственного препарата,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 реквизит "Порядковый номер регистрационного удостоверения лекарственного препарата" (hcsdo:RegistrationNumberId)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"Дата" (csdo:EventDate)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регистрационного досье на лекарственный препарат" (hcsdo:DrugRegistrationDocCode)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регистрационного досье на лекарственный препарат" (hcsdo:DrugRegistrationDocCode) должен содержать кодовое обозначение вида документа из классификатора видов документов регистрационного досье лекарственного препарата, указанного в разделе VII Правил информационного взаимодействия, а атрибут "идентификатор справочника (классификатора)" (атрибут codeListId) в составе этого реквизита должен содержать значение "2058". Вид документа должен соответствовать значению "заявление о процедуре регистрации, оформленное в соответствии с приложением № 2 к Правилам регистрации" и может принимать следующие значения: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 – заявление о регистрации лекарственного препарата для медицинского применения (приведении регистрационного досье лекарственного препарата в соответствие с требованиями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 – заявление о внесении изменений в регистрационное досье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01004 – заявление о перерегистрации лекарственного препарата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заполнены один или несколько экземпляров реквизита "Сведения о регистрации" (hccdo:CountryDrugRegistrationDetails), из которых первый экземпляр должен содержать реквизит "Код роли государства-члена" (hcsdo:CountryKindCode), соответствующий значению "01 – референтное государство", а в других экземплярах этот реквизит должен соответствовать значению "02 – государство признания"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"Код страны" (csdo:UnifiedCountryCode) не могут повторяться среди экземпляров реквизита "Сведения о регистрации" (hccdo:CountryDrugRegistrationDetails)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экземпляре реквизита "Сведения о регистрации" (hccdo:CountryDrugRegistrationDetails) реквизит "Код страны" (csdo:UnifiedCountryCode)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роли государства-члена" (hcsdo:CountryKindCode) соответствует значению "02 – государство признания", то не должны быть заполнены реквизиты: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наименовании лекарственного препарата (средства)" (hccdo:DrugNameDetails);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лекарственной форме" (hccdo:DosageFormDetails);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форме выпуска лекарственного препарата" (hccdo:PackageFormDetails);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производителе" (hccdo:ManufacturingAuthorizationHolderDetails)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экземпляре реквизита "Сведения о регистрации" (hccdo:CountryDrugRegistrationDetails) реквизит "Торговое наименование лекарственного препарата" (hcsdo:DrugTradeName)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наименовании лекарственного препарата (средства)" (hccdo:DrugNameDetails) заполнен, то в его составе должен быть заполнен реквизит "Код наименования активной фармацевтической субстанции" (hcsdo:DrugCode) или реквизит "Наименование активной фармацевтической субстанции" (hcsdo:DrugName)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наименования активной фармацевтической субстанции" (hcsdo:DrugCode) заполнен, то его значение должно соответствовать коду из справочника международных непатентованных наименований лекарственных средств, приведенного в разделе VII Правил информационного взаимодействия а атрибут "идентификатор справочника (классификатора)" (атрибут codeListId) в его составе должен содержать значение "1016"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лекарственной форме" (hccdo:DosageFormDetails) заполнен, то в его составе должен быть заполнен реквизит "Код лекарственной формы" (hcsdo:DosageFormCode) или "Наименование лекарственной формы" (hcsdo:DosageFormName)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форме выпуска лекарственного препарата" (hccdo:PackageFormDetails)заполнен, то в его составе должен быть заполнен реквизит "Код лекарственной формы" (hcsdo:DosageFormCode) или "Наименование лекарственной формы" (hcsdo:DosageFormName)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лекарственной формы" (hcsdo:DosageFormCode) заполнен, то его значение должно соответствовать коду из номенклатуры лекарственных форм, указанной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степени измельченности сырьевой части растительного ингредиента" (hcsdo:DegreeRefinementRawMaterialCode) заполнен, то он должен соответствовать одному из значений: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цельное;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измельченное;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степени измельченности сырьевой части растительного ингредиента" (hcsdo:DegreeRefinementRawMaterialCode) соответствует значению "99 – другое", то реквизит "Наименование степени измельченности сырьевой части растительного ингредиента лекарственного препарата" (hcsdo:DegreeRefinementRawMaterialName)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единице дозирования лекарственного препарата" (hccdo:DrugDosageUnitDetails) заполнен, то в его составе должен быть заполнен реквизит "Код вида единицы выражения состава лекарственного препарата" (hcsdo:DrugDosageUnitKindCode) или реквизит "Наименование вида единицы выражения состава лекарственного препарата" (hcsdo:DosageUnitKindName)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единицы выражения состава лекарственного препарата" (hcsdo:DrugDosageUnitKindCode) заполнен, то его значение должно соответствовать одному из следующих значений: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дозировка указана на единицу лекарственной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дозировка указана на единицу дозирования;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дозировка указана на единицу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дозировка указана на единицу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дозировка указана на общее количество лекарственного средства в первичной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дозировка указана на единицу объема после растворения;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дозировка указана на единицу объема перед разведением;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дозировка указана на единицу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– дозировка указана на единицу лекарственной формы, совпадающую с единицей дозирования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единицы измерения дозировки и концентрации" (атрибут SubstanceMeasureCode) не заполнен, то атрибут "наименование единицы измерения дозировки и концентрации" (атрибут SubstanceMeasureName)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единицы измерения дозировки и концентрации" (атрибут SubstanceMeasureCode) заполнен,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препаратов, указанного в разделе VII Правил информационного взаимодействия, а атрибут "идентификатор справочника (классификатора)" (атрибут codeListId) должен содержать значение "2044"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функции ингредиента в составе лекарственного препарата" (hcsdo:DrugSubstanceRoleCode) заполнен, то он должен соответствовать одному из значений: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реагент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"действующее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об активной фармацевтической субстанции в составе лекарственного препарата" (hccdo:ActiveSubstanceDetails), а реквизиты "Сведения о вспомогательном веществе в составе лекарственного препарата" (hccdo:AuxiliarySubstanceDetails) и "Наименование реагента" (hcsdo:ReagentName) не заполняются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"реагент", то в составе сложного реквизита "Сведения об ингредиенте, входящем в состав лекарственного препарата" (hccdo:DrugSubstanceDetails) должен быть заполнен реквизит "Наименование реагента" (hcsdo:ReagentName), а реквизиты "Сведения об активной фармацевтической субстанции в составе лекарственного препарата" (hccdo:ActiveSubstanceDetails) и "Сведения о вспомогательном веществе в составе лекарственного препарата" (hccdo:AuxiliarySubstanceDetails) не заполняются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"вспомогательное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 вспомогательном веществе в составе лекарственного препарата" (hccdo:AuxiliarySubstanceDetails), а реквизиты "Сведения об активной фармацевтической субстанции в составе лекарственного препарата" (hccdo:ActiveSubstanceDetails) и "Наименование реагента" (hcsdo:ReagentName) не заполняются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вспомогательного вещества, входящего в состав лекарственного препарата" (hcsdo:AuxiliarySubstanceCode) или "Наименование вспомогательного вещества, входящего в состав лекарственного препарата" (hcsdo:AuxiliarySubstanceName)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вспомогательного вещества, входящего в состав лекарственного препарата" (hcsdo:AuxiliarySubstanceCode) заполнен, то его значение должно соответствовать коду из справочника вспомогательных веществ, используемых при производстве лекарственных средств,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"1019"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функционального назначения вспомогательного вещества" (hcsdo:FunctionalPurposeCode) или "Наименование функционального назначения вспомогательного вещества" (hcsdo:FunctionalPurposeName)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функционального назначения вспомогательного вещества" (hcsdo:FunctionalPurposeCode) заполнен, то его значение должно соответствовать коду из справочника функциональных назначений вспомогательных веществ, используемых при производстве лекарственных средств,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"1020"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типа величины дозировки (концентрации)" (атрибут SubstanceMeasureTypeCode) заполнен, то он должен соответствовать одному из следующих значений: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величина дозировки больше указанного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упакованной единице лекарственного препарата" (hccdo:PackageDetails) должен быть заполнен реквизит "Код вида первичной упаковки лекарственного препарата" (hcsdo:DrugPackageKindCode) или реквизит "Наименование вида первичной упаковки лекарственного препарата" (hcsdo:DrugPackageKindName)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первичной упаковки лекарственного препарата" (hcsdo:DrugPackageKindCode) заполнен, то его значение должно соответствовать коду из классификатора видов первичных упаковок лекарственных средств,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нерасфасованной продукции (in bulk)" (hcsdo:InbulkIndicator) соответствует значению "0 – продукция не является нерасфасованной", то в составе сложного реквизита "Сведения об упакованной единице лекарственного препарата" (hccdo:PackageDetails) в составе реквизита "Количество в упаковке лекарственного препарата" (hccdo:PackageMeasureDetails) реквизит "Количество в упаковке лекарственного препарата" (hcsdo:PackageMeasure) обязателен для заполнения, и реквизиты "Нижняя граница интервала количества в упаковке лекарственного препарата" (hcsdo:PackageLowerLimitMeasure), "Верхняя граница интервала количества в упаковке лекарственного препарата" (hcsdo:PackageUpperLimitMeasure) не заполняются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нерасфасованной продукции (in bulk)" (hcsdo:InbulkIndicator) соответствует значению "0 – продукция не является нерасфасованной", в составе сложного реквизита "Сведения об упакованной единице лекарственного препарата" (hccdo:PackageDetails) должен быть заполнен реквизит "Код вида вторичной (потребительской) упаковки лекарственного препарата" (hcsdo:DrugSecondaryPackageKindCode) или реквизит "Наименование вида вторичной (потребительской) упаковки лекарственного препарата" (hcsdo:DrugSecondaryPackageKindName)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вторичной (потребительской) упаковки лекарственного препарата" (hcsdo:DrugSecondaryPackageKindCode) заполнен, то его значение должно соответствовать коду из классификатора видов вторичных (потребительских) упаковок лекарственных средств,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нерасфасованной продукции (in bulk)" (hcsdo:InbulkIndicator) соответствует значению "1 – продукция является нерасфасованной", то реквизит "Количество в упаковке лекарственного препарата" (hccdo:PackageMeasureDetails) в составе сложного реквизита в "Сведения о форме выпуска лекарственного препарата" (hccdo:PackageFormDetails) не заполняется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нерасфасованной продукции (in bulk)" (hcsdo:InbulkIndicator) соответствует значению "1 – продукция является нерасфасованной", то в составе сложного реквизита "Сведения об упакованной единице лекарственного препарата" (hccdo:PackageDetails) в составе реквизита "Количество в упаковке лекарственного препарата" (hccdo:PackageMeasureDetails) реквизиты "Нижняя граница интервала количества в упаковке лекарственного препарата" (hcsdo:PackageLowerLimitMeasure), "Верхняя граница интервала количества в упаковке лекарственного препарата" (hcsdo:PackageUpperLimitMeasure) обязательны для заполнения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"единица измерения" (атрибут measurementUnitCode) заполнен, то его значение должно соответствовать коду из классификатора единиц измерения и счета Евразийского экономического союза, указанного в разделе VII Правил информационного взаимодействия, а атрибут "идентификатор справочника (классификатора)" (атрибут measurementUnitCodeListId) должен содержать значение "2064"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комплектующего" (hcsdo:ComponentCode) заполнен, то его значение должно соответствовать коду из классификатора комплектующих средств упаковки лекарственных препаратов,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"2059"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языка" (атрибут languageCode) заполнен, то его значение должно соответствовать коду из классификатора языков, указанного в разделе VII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роли государства-члена" (hcsdo:CountryKindCode) соответствует значению "01 – референтное государство", то должен быть заполнен хотя бы 1 экземпляр реквизита "Сведения о производителе"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(hccdo:ManufacturingAuthorizationHolderDetails)"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из классификатора организационно-правовых форм,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"2049"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"метод идентификации" (атрибут kindId) заполнен,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- членах Евразийского экономического союза, указанного в разделе VII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любых реквизитов заполнен реквизит "Адрес" (ccdo:AddressV4Details), то в его составе реквизит "Код вида адреса" (csdo:AddressKindCode) обязательно заполняется кодом из перечня видов адреса, указанного в разделе VII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"Адрес" (ccdo:AddressV4Details) в составе любых сложных реквизитов заполнен, то в его составе реквизит "Код страны" (csdo:UnifiedCountryCode)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"Адрес" (ccdo:AddressV4Details) в составе любых сложных реквизитов заполнен, то в его составе должен быть заполнен реквизит "Город" (csdo:CityName) или реквизит "Населенный пункт" 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"Адрес" (ccdo: AddressV4Details) в составе любых сложных реквизитов заполнен, то реквизит "Улица" (csdo:StreetName) в его составе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"Контактный реквизит" (ccdo:CommunicationDetails) в составе любых сложных реквизитов заполнен, то в его составе должен быть заполнен реквизит "Код вида связи" (csdo:CommunicationChannelCode) или реквизит "Наименование вида связи" (csdo:CommunicationChannelName)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его значение должно соответствовать коду вида связи из перечня видов средств (каналов) связи, указанного в разделе VII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этапа производства лекарственного средства" (hcsdo:ManufacturingStageCode) заполнен, то его значение должно соответствовать коду из перечня этапов (стадий) производства лекарственных средств, указанного в разделе VII Правил информационного взаимодействия, а атрибут "идентификатор справочника (классификатора)" (атрибут codeListId) в его составе должен содержать значение "1018"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держателе (заявителе) регистрационного удостоверения" (hccdo:RegistrationCertificateHolderDetails) должен быть заполнен реквизит "Код страны" 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держателе (заявителе) регистрационного удостоверения" (hccdo:RegistrationCertificateHolderDetails) должен быть заполнен реквизит "Наименование хозяйствующего субъекта" (csdo:BusinessEntityName) и (или) реквизит "Краткое наименование хозяйствующего субъекта" (csdo:BusinessEntityBriefName)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держателе (заявителе) регистрационного удостоверения" (hccdo:RegistrationCertificateHolderDetails) должен быть заполнен реквизит "Адрес" (ccdo:AddressV4Details)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процедуры регистрации" (hcsdo:RegistrationKindCode) заполнен, то он должен соответствовать одному из значений: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децентрализованная процедура;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регистрация по инициативе уполномоченного органа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этапе рассмотрения заявления на регистрацию лекарственного препарата" (hccdo:ApplicationStatusDetails) должен быть заполнен и должен содержать информацию о текущем этапе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этапа рассмотрения заявления на регистрацию лекарственного препарата" (hcsdo:ApplicationStatusCode) должен соответствовать одному из следующих значений: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прием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экспертиза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апробация методов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инспекция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подготовка экспертного 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одобрение экспертного 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отзыв по обращению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этапа рассмотрения заявления на регистрацию лекарственного препарата" (hcsdo:ApplicationStatusCode) соответствует значению "99 – другое", то реквизит "Наименование этапа рассмотрения заявления на регистрацию лекарственного препарата" (hcsdo:ApplicationStatusName)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этапе рассмотрения заявления на регистрацию лекарственного препарата" (hccdo:ApplicationStatusDetails) должен быть заполнен реквизит "Дата" (csdo:EventDate)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быть заполнен реквизит "Код причины невозможности рассмотрения заявления" (hcsdo:ApprovalImpossibilityReasonCode)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быть заполнен реквизит "Сведения о документе регистрационного досье (дела)" (hccdo:RegistrationDossierDocDetails)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реквизит "Начальная дата и время" (csdo:StartDateTime) в составе реквизита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"Конечная дата и время" (csdo:EndDateTime) в составе реквизита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"Торговое наименование лекарственного препарата" (hcsdo:DrugTradeName) в составе каждого экземпляра сложного реквизита "Сведения о регистрации" (hccdo:CountryDrugRegistrationDetails) должно совпадать со значением реквизита "Торговое наименование лекарственного препарата" (hcsdo:DrugTradeName) в составе одного из экземпляров сложного реквизита "Сведения о регистрации" (hccdo:CountryDrugRegistrationDetails), переданном в сообщении общего процесса "Сведения о рассмотрении заявления" (P.MM.01.MSG.033) в ответ на которое получен номер заявления о регистрации лекарственного препарата в реквизите "Номер заявления о регистрации лекарственного препарата" (hcsdo:ApplicationId) в сообщении общего процесса "Сведения о номере заявления" (P.MM.01.MSG.013), при выполнении процедуры общего процесса "Направление сведений о рассмотрении заявления" (P.MM.01.PRC.023), соответствующий передаваемому в сообщении общего процесса "Сведения для включения в единую базу данных" (P.MM.01.MSG.034)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заполнено не менее 2 экземпляров реквизита "Срок годности лекарственного препарата" (hcsdo:ShelfLifeDurationDetails), то реквизит "Наименование лекарственной формы" (hcsdo:DosageFormName) в составе реквизита "Срок годности лекарственного препарата" (hcsdo:ShelfLifeDurationDetails) должен быть заполнен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таблицу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48</w:t>
            </w:r>
          </w:p>
        </w:tc>
      </w:tr>
    </w:tbl>
    <w:bookmarkStart w:name="z1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"Сведения для внесения изменений в единую базу данных" (P.MM.01.MSG.035)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данных должна содержаться запись,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значение реквизитов "Номер заявления о регистрации лекарственного препарата" (hcsdo:ApplicationId) и "Код страны" (csdo:UnifiedCountryCode) в составе сложного реквизита "Сведения о рассмотрении заявления и (или) регистрационного досье" (hccdo:DrugApprovalApplicationDetails) совпадает с переданными в сообщении, а значение реквизита "Начальная дата и время" (csdo:StartDateTime) в составе сложного реквизита "Технологические характеристики записи общего ресурса" (ccdo:ResourceItemStatusDetails) раньше чем в сообщении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требованиям 2 – 69 таблицы 47 настоящего Регламента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"Сведения для исключения" заменить словами "Информация об исключении сведений";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таблице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"Сведения для исключения" заменить словами "Информация об исключении сведений";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графу 2 изложить в следующей редакции: "в единой базе данных должна содержаться запись,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значение реквизита "Номер заявления о регистрации лекарственного препарата" (hcsdo:ApplicationId) и "Код страны" (csdo:UnifiedCountryCode) в составе сложного реквизита "Сведения о рассмотрении заявления и (или) регистрационного досье" (hccdo:DrugApprovalApplicationDetails) совпадает с переданными в сообщении, а значение реквизитов "Начальная дата и время" (csdo:StartDateTime) в составе сложного реквизита "Технологические характеристики записи общего ресурса" (ccdo:ResourceItemStatusDetails) раньше чем в сообщении".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утвержденном указанным Решением: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"Регистратор" изложить в следующей редакции: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сведения о заявлении на проведение процедур регистрации лекарственного препарата, направляет уведомление об изменении сведений о регистрации лекарственного препарата, представляет доступ по запросу к документам регистрационного дела или регистрационного досье, получает замечания и предложения в отношении документов регистрационного дела или регистрационного досье, получает сведения решения о признании (непризнании) экспертного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(P.MM.01.ACT.001);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референтного государства (P.MM.01.ACT.002)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"Согласующий" изложить в следующей редакции: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о заявлении на проведение процедур регистрации лекарственного препарата, направляет уведомление о возможности рассмотрения заявления на проведение процедур регистрации лекарственного препарата, получает уведомление об изменении сведений о регистрации лекарственного препарата, получает сведения из регистрационного дела или регистрационного досье по запросу, направляет замечания и предложения в отношении документов регистрационного дела или регистрационного досье, направляет регистратору подтверждение признания (непризнания) экспертного отчета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(P.MM.01.ACT.003)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 государства-члена (P.MM.01.ACT.007)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наименовании позиции 2 слово "невозможности" заменить словом "возможности";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таблицу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19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"Уведомление о возможности рассмотрения заявления на проведение процедур регистрации лекарственного препарата" (P.MM.01.MSG.016)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1 экземпляр реквизита "Сведения о рассмотрении заявления и (или) регистрационного досье" (hccdo:DrugApprovalApplicationDetails)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указанного в разделе VII Правил информационного взаимодействия а атрибут "идентификатор справочника (классификатора)" (атрибут codeListId) в его составе должен содержать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регистрации" (hccdo:CountryDrugRegistrationDetails)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"Код вида процедуры регистрации" (hcsdo:RegistrationKindCode)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причины невозможности рассмотрения заявления" (hcsdo:ApprovalImpossibilityReasonCode) заполнен , то его значение должно соответствовать одному из следующих значений: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выявлены нарушения, связанные с оплатой сбора (пошлины);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выявлены нарушения при проведении проверки полноты и (или) корректности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заявителем не представлены запрошенные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заявителем отозваны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об этапе рассмотрения заявления на регистрацию лекарственного препарата" (hccdo:ApplicationStatusDetails)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более одного экземпляра реквизита "Сведения о документе регистрационного досье (дела)" (hccdo:RegistrationDossierDocDetails)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реквизит "Признак принадлежности документа к регистрационному досье" (hcsdo:RegistrationFileIndicator) должен соответствовать значению "0 – документ регистрационного дела"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"Наименование документа" (csdo:DocName)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не заполняются реквизиты "Код вида документа регистрационного досье на лекарственный препарат" (hcsdo:DrugRegistrationDocCode) и "Наименование вида документа регистрационного досье на лекарственный препарат" (hcsdo:DrugRegistrationDocName)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реквизит "Код вида документа регистрационного дела на лекарственный препарат" (hcsdo:DrugRegistrationFileCode) должен содержать кодовое обозначение вида документа из классификатора видов документов регистрационного дела лекарственного препарата, указанного в разделе VII Правил информационного взаимодействия, а атрибут "идентификатор справочника (классификатора)" (атрибут codeListId) в составе этого реквизита должен содержать значение "2040"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"Документ в бинарном формате" (hcsdo:DocCopyBinaryText), а атрибут "код формата данных" (атрибут mediaTypeCode) в его составе должен содержать значение "pdf"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не заполняется реквизит "XML-документ" (ccdo:AnyDetails)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"Уникальный идентификатор документа" (hcsdo:DocUUId) и его значение должно быть рассчитано по dbf-файлу, содержащемся в реквизите "Документ в бинарном формате" (hcsdo:DocCopyBinaryText), в соответствии с алгоритмом, определенном в п.11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"Дата" (csdo:EventDate)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"Код вида документа регистрационного досье на лекарственный препарат" (hcsdo:DrugRegistrationDocCode)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наименовании лекарственного препарата (средства)" (hccdo:DrugNameDetails)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лекарственной форме" (hccdo:DosageFormDetails)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производителе"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держателе (заявителе) регистрационного удостоверения" (hccdo:RegistrationCertificateHolderDetails)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таблицу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20</w:t>
            </w:r>
          </w:p>
        </w:tc>
      </w:tr>
    </w:tbl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"Уведомление об изменении сведений о регистрации лекарственного препарата" (P.MM.01.MSG.017)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1 экземпляр реквизита "Сведения о рассмотрении заявления и (или) регистрационного досье" (hccdo:DrugApprovalApplicationDetails)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указанного в разделе VII Правил информационного взаимодействия а атрибут "идентификатор справочника (классификатора)" (атрибут codeListId) в его составе должен содержать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заявления о регистрации лекарственного препарата" (hcsdo:ApplicationId) заполняется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"Код причины невозможности рассмотрения заявления" (hcsdo:ApprovalImpossibilityReasonCode)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"Дата" (csdo:EventDate)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"Код вида документа регистрационного досье на лекарственный препарат" (hcsdo:DrugRegistrationDocCode)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наименовании лекарственного препарата (средства)" (hccdo:DrugNameDetails)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лекарственной форме" (hccdo:DosageFormDetails)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производителе"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держателе (заявителе) регистрационного удостоверения" (hccdo:RegistrationCertificateHolderDetails)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таблицу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24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рассмотрении заявления и (или) регистрационного досье" (R.HC.MM.01.006), передаваемых в сообщении "Уведомление об отмене регистрационного удостоверения" (P.MM.01.MSG.022)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1 экземпляр реквизита "Сведения о рассмотрении заявления и (или) регистрационного досье" (hccdo:DrugApprovalApplicationDetails)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(csdo:UnifiedCountryCode) должно соответствовать коду страны из классификатора стран мира, указанного в разделе VII Правил информационного взаимодействия а атрибут "идентификатор справочника (классификатора)" (атрибут codeListId) в его составе должен содержать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реквизит "Порядковый номер регистрационного удостоверения лекарственного препарата" (hcsdo:RegistrationNumberId)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регистрации" (hccdo:CountryDrugRegistrationDetails)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"Код вида процедуры регистрации" (hcsdo:RegistrationKindCode)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более одного экземпляра реквизита "Сведения о документе регистрационного досье (дела)" (hccdo:RegistrationDossierDocDetails)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реквизит "Признак принадлежности документа к регистрационному досье" (hcsdo:RegistrationFileIndicator) должен соответствовать значению "0 – документ регистрационного дела"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"Наименование документа" (csdo:DocName)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не заполняются реквизиты "Код вида документа регистрационного досье на лекарственный препарат" (hcsdo:DrugRegistrationDocCode) и "Наименование вида документа регистрационного досье на лекарственный препарат" (hcsdo:DrugRegistrationDocName)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реквизит "Код вида документа регистрационного дела на лекарственный препарат" (hcsdo:DrugRegistrationFileCode) должен содержать кодовое обозначение вида документа из классификатора видов документов регистрационного дела лекарственного препарата, указанного в разделе VII Правил информационного взаимодействия, а атрибут "идентификатор справочника (классификатора)" (атрибут codeListId) в составе этого реквизита должен содержать значение "2040"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"Документ в бинарном формате" (hcsdo:DocCopyBinaryText), а атрибут "код формата данных" (атрибут mediaTypeCode) в его составе должен содержать значение "pdf"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не заполняется реквизит "XML-документ" (ccdo:AnyDetails)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"Сведения о документе регистрационного досье (дела)" (hccdo:RegistrationDossierDocDetails), то в его составе должен быть заполнен реквизит "Уникальный идентификатор документа" (hcsdo:DocUUId) и его значение должно быть рассчитано по dbf-файлу, содержащемся в реквизите "Документ в бинарном формате" (hcsdo:DocCopyBinaryText), в соответствии с алгоритмом, определенном в п.11 Правил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об этапе рассмотрения заявления на регистрацию лекарственного препарата" (hccdo:ApplicationStatusDetails)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"Код причины невозможности рассмотрения заявления" (hcsdo:ApprovalImpossibilityReasonCode)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"Дата" (csdo:EventDate)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реквизит "Код вида документа регистрационного досье на лекарственный препарат" (hcsdo:DrugRegistrationDocCode)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наименовании лекарственного препарата (средства)" (hccdo:DrugNameDetails)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лекарственной форме" (hccdo:DosageFormDetails)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производителе"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"Сведения о держателе (заявителе) регистрационного удостоверения" (hccdo:RegistrationCertificateHolderDetails)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реквизит "Технологические характеристики записи общего ресурса" (ccdo:ResourceItemStatusDetails)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утвержденном указанным Решением: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таблицу 10 изложить в следующей редакции: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1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регистрации лекарственного препарата" (R.HC.MM.01.001)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регистрации лекарственного препарата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hccdo:‌Drug‌Registration‌Details‌Type (M.HC.CDT.00025)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Порядковый номер регистрационного удостоверения лекарственного препарата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регистрационного удостоверения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hcsdo:‌Registration‌Number‌Id‌Type (M.HC.SDT.00629)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Сведения о регистрации лекарственного препарата в государстве-члене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(hccdo:‌Drug‌Country‌Registration‌Details)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лекарственного препарата в государстве-члене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hccdo:‌Drug‌Country‌Registration‌Details‌Type (M.HC.CDT.00457)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Код страны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регистрируется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Код роли государства-члена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(hcsdo:‌Country‌Kind‌Code)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государства-члена при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hcsdo:‌Country‌Kind‌Code‌Type (M.HC.SDT.00204)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 Номер заявления о регистрации лекарственного препарата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о регистрации или проведении иных процедур, связанных с регистрацией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 Сведения о регистрационном удостоверении на лекарственный препарат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(hccdo:‌Drug‌Registration‌Certificate‌Details)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удостоверении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hccdo:‌Drug‌Registration‌Certificate‌Details‌Type (M.HC.CDT.00027)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Номер регистрационного удостоверения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(hcsdo:‌Registration‌Certificate‌Id)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лекарственного препарата референтным государством или государством признания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истечения срока действия документа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регистрационного удостоверения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внесения изменения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(hcsdo:‌Doc‌Extension‌Date)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 (переоформления) в регистрационное удостоверение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отмены регистрационного удостоверения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(hcsdo:‌Certificate‌Cancel‌Date)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 регистрационного удостоверения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статуса регистрационного удостоверения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(hcsdo:‌Registration‌Status‌Code)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hcsdo:‌Registration‌Status‌Code‌Type (M.HC.SDT.00062)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Наименование статуса регистрационного удостоверения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(hcsdo:‌Registration‌Status‌Name)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статуса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причины приостановки действия регистрационного удостоверения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(hcsdo:‌Certificate‌Pause‌Code)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приостановки действия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M.HC.SDE.10000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Причина приостановки действия регистрационного удостоверения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(hcsdo:‌Certificate‌Pause‌Text)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приостановки действия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M.HC.SDE.10002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Код причины отмены регистрационного удостоверения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(hcsdo:‌Certificate‌Cancel‌Code)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отмены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Причина отмены регистрационного удостоверения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(hcsdo:‌Certificate‌Cancel‌Text)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отмены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условия отмены регистрационного удостоверения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(hcsdo:‌Certificate‌Cancel‌Condition‌Code)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условия, при котором отменено регистрационное удостоверение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M.HC.SDE.10001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Условие отмены регистрационного удостоверения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(hcsdo:‌Certificate‌Cancel‌Condition‌Text)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отмены регистрационного удостоверения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M.HC.SDE.10003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Дата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 регистрации (перерегистрации)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Сведения об особом условии регистрации лекарственного препарата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(hccdo:‌Drug‌Registration‌Special‌Condition‌Details)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особом условии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hccdo:‌Drug‌Registration‌Special‌Condition‌Details‌Type (M.HC.CDT.00505)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 Код вида особого условия регистрации лекарственного препарата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(hcsdo:‌Drug‌Usage‌Restriction‌Kind‌Code)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особого условия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hcsdo:‌Drug‌Usage‌Restriction‌Kind‌Code‌Type (M.HC.SDT.00099)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 Наименование вида особого условия регистрации лекарственного препарата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(hcsdo:‌Drug‌Usage‌Restriction‌Kind‌Name)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особого условия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 Описание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особого условия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 Сведения об обязательстве держателя регистрационного удостоверения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(hccdo:‌Obligation‌Holder‌Details)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обязательстве держателя регистрационного удостоверения, подлежащем выполнению в рамках "регистрации на условиях"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hccdo:‌Obligation‌Holder‌Details‌Type (M.HC.CDT.00504)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*.15.4.1. Конечная дата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обязательства и наложенных ограничений для держателя регистрационного удостоверения, установленные при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*.15.4.2. Описание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обязательства держателя регистрационного удостоверения, подлежащего выполнению в рамках "регистрации на условиях"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Сведения об изменении, внесенном в регистрационное досье на лекарственный препарат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(hccdo:‌Drug‌Application‌Changed‌Details)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изменении, внесенном в регистрационное досье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M.HC.CDE.00812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hccdo:‌Drug‌Application‌Change‌Details‌Type (M.HC.CDT.00676)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Код типа изменения в регистрационном досье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изменения в регистрационном досье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hcsdo:‌Change‌Type‌Code‌Type (M.HC.SDT.00710)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изменения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Наименование типа изменения в регистрационном досье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изменения в регистрационном досье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Код раздела регистрационного досье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(hcsdo:‌Dossier‌Section‌Code)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изменяемого (измененного) раздела регистрационного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hcsdo:‌Dossier‌Section‌Code‌Type (M.HC.SDT.00711)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структурного элемента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Наименование раздела регистрационного досье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(hcsdo:‌Dossier‌Section‌Name)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изменяемого (измененного) раздела регистрационного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Дата внесения изменения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(hcsdo:‌Doc‌Extension‌Date)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Последовательность представления досье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(hcsdo:‌Submission‌Sequence)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в последовательности представления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Номер регистрационного удостоверения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(hcsdo:‌Registration‌Certificate‌Id)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регистрационного удостоверения, выданного в результате расширения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 Торговое наименование лекарственного препарата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 Сведения о документах регистрационного досье лекарственного препарата, вносимых в единый реестр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(hccdo:‌Drug‌Documents‌Details)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регистрационного досье лекарственного препарата, публикуемых в едином реестре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M.HC.CDE.00695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hccdo:‌Drug‌Documents‌Details‌Type (M.HC.CDT.00823)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Сведения об инструкции по медицинскому применению лекарственного препарата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(hccdo:‌Drug‌Usage‌Instruction‌Details)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содержащем инструкцию по медицинскому применению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hccdo:‌Registration‌Doc‌Details‌Type (M.HC.CDT.00049)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Порядковый номер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документа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Дата документа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Дата истечения срока действия документа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Уникальный идентификатор документа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общей характеристике лекарственного препарата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(hccdo:‌Drug‌General‌Characteristic‌Details)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содержащем общую характеристику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hccdo:‌Registration‌Doc‌Details‌Type (M.HC.CDT.00049)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Порядковый номер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документа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документа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Дата истечения срока действия документа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Уникальный идентификатор документа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макете упаковки лекарственного препарата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(hccdo:‌Drug‌Package‌Layout‌Details)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макете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hccdo:‌Drug‌Package‌Layout‌Details‌Type (M.HC.CDT.00280)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Порядковый номер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вида макета упаковки лекарственного препарата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(hcsdo:‌Drug‌Package‌Layout‌Kind‌Code)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макета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hcsdo:‌Drug‌Package‌Layout‌Kind‌Code‌Type (M.HC.SDT.00628)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Дата документа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истечения срока действия документа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Уникальный идентификатор документа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итоговом экспертном отчете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(hccdo:‌Expert‌Report‌Details)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содержащем итоговый экспертный отчет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hccdo:‌Registration‌Doc‌Details‌Type (M.HC.CDT.00049)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Порядковый номер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документа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истечения срока действия документа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Уникальный идентификатор документа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плане управления рисками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(hccdo:‌Risk‌Management‌Plan‌Details)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содержащем план управления рисками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hccdo:‌Registration‌Doc‌Details‌Type (M.HC.CDT.00049)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Порядковый номер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документа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Дата документа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истечения срока действия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Уникальный идентификатор документа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Сведения о нормативном документе по качеству лекарственного препарата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(hccdo:‌Quality‌Regulatory‌Doc‌Details)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документе по качеству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M.HC.CDE.00411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hccdo:‌Registration‌Doc‌Details‌Type (M.HC.CDT.00049)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Порядковый номер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фрагмента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Наименование документа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Дата документа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Дата истечения срока действия документа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Уникальный идентификатор документа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Код вида процедуры регистрации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процедуры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Сведения о лекарственном препарате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препарате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hccdo:‌Drug‌Details‌Type (M.HC.CDT.00075)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Сведения о наименовании лекарственного препарата (средства)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(hccdo:‌Drug‌Name‌Details)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международном непатентованном наименовании лекарственного средства или общепринятом, группировочном, химическом наименовании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hccdo:‌Drug‌Name‌Details‌Type (M.HC.CDT.00252)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наименования активной фармацевтической субстанции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hcsdo:‌Drug‌Code‌Type (M.HC.SDT.00211)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активной фармацевтической субстанции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группировочное, общепринятое или химическое 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Сведения о лекарственной форме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hccdo:‌Dosage‌Form‌Details‌Type (M.HC.CDT.00598)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лекарственной формы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hcsdo:‌Dosage‌Form‌Code‌Type (M.HC.SDT.00051)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лекарственной формы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Дополнительные признаки лекарственной формы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(hccdo:‌Dosage‌Form‌Additional‌Features‌Details)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дополнительных признаках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hccdo:‌Dosage‌Form‌Additional‌Features‌Details‌Type (M.HC.CDT.00587)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Признак дозированности лекарственной формы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(hcsdo:‌Dosed‌Indicator)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дозированность лекарственной формы: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Признак применимости лекарственного препарата у детей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(hcsdo:‌Child‌Indicator)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у детей: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Признак применимости лекарственного препарата в ювенильном периоде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(hcsdo:‌Juvenile‌Indicator)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в ювенильном периоде: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в ювенильном периоде;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в ювенильном периоде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Признак наличия сахара в лекарственном препарате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(hcsdo:‌Sugar‌Indicator)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сахара в лекарственном препарате: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Описание вкусоароматической добавки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(hcsdo:‌Taste‌Aroma‌Additive‌Text)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вкусоароматической добавки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Описание природы растворителя лекарственного препарата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(hcsdo:‌Solvent‌Text)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природы растворителя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Описание сырьевой части растительного ингредиента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(hcsdo:‌Raw‌Part‌Material‌Text)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сырьевой части растительного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Код степени измельченности сырьевой части растительного ингредиента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Наименование степени измельченности сырьевой части растительного ингредиента лекарственного препарата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 Сведения о форме выпуска лекарственного препарата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(hccdo:‌Package‌Form‌Details)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форме выпуска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hccdo:‌Package‌Form‌Details‌Type (M.HC.CDT.00359)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нерасфасованной продукции (in bulk)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(hcsdo:‌Inbulk‌Indicator)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нерасфасованной продукции (in bulk):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продукция является нерасфасованной;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продукция не является нерасфасованной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упакованной единице лекарственного препарата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упакованной единице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hccdo:‌Package‌Details‌Type (M.HC.CDT.00224)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лекарственной формы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hcsdo:‌Dosage‌Form‌Code‌Type (M.HC.SDT.00051)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лекарственной формы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Дополнительные признаки лекарственной формы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(hccdo:‌Dosage‌Form‌Additional‌Features‌Details)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дополнительных признаках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hccdo:‌Dosage‌Form‌Additional‌Features‌Details‌Type (M.HC.CDT.00587)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Признак дозированности лекарственной формы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(hcsdo:‌Dosed‌Indicator)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дозированность лекарственной формы: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Признак применимости лекарственного препарата у детей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(hcsdo:‌Child‌Indicator)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у детей: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*.2.3.3. Признак применимости лекарственного препарата в ювенильном периоде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(hcsdo:‌Juvenile‌Indicator)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в ювенильном периоде: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в ювенильном периоде;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в ювенильном периоде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*.2.3.4. Признак наличия сахара в лекарственном препарате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(hcsdo:‌Sugar‌Indicator)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сахара в лекарственном препарате: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*.2.3.5. Описание вкусоароматической добавки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(hcsdo:‌Taste‌Aroma‌Additive‌Text)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вкусоароматической добавки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*.2.3.6. Описание природы растворителя лекарственного препарата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(hcsdo:‌Solvent‌Text)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природы растворителя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*.2.3.7. Описание сырьевой части растительного ингредиента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(hcsdo:‌Raw‌Part‌Material‌Text)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сырьевой части растительного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*.2.3.8. Код степени измельченности сырьевой части растительного ингредиента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*.2.3.9. Наименование степени измельченности сырьевой части растительного ингредиента лекарственного препарата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Сведения о дозировке лекарственного препарата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дозировке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hccdo:‌Drug‌Dosage‌Details‌Type (M.HC.CDT.00720)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 Сведения о единице дозирования лекарственного препарата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(hccdo:‌Drug‌Dosage‌Unit‌Details)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единице дозирования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hccdo:‌Dosage‌Unit‌Details‌Type (M.HC.CDT.00719)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*.2.4.1.1. Код вида единицы выражения состава лекарственного препарата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(hcsdo:‌Drug‌Dosage‌Unit‌Kind‌Code)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единицы выражения состава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*.2.4.1.2. Наименование вида единицы выражения состава лекарственного препарата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(hcsdo:‌Dosage‌Unit‌Kind‌Name)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единицы выражения состава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*.2.4.1.3. Величина единицы дозирования (концентрации)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(hcsdo:‌Dosage‌Unit‌Measure)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единицы дозирования (концентрации)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hcsdo:‌Dosage‌Unit‌Measure‌Type (M.HC.SDT.00719)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hcsdo:‌Substance‌Measure‌Code‌Type (M.HC.SDT.00217)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‌Scale‌Number)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 Сведения об ингредиенте, входящем в состав лекарственного препарата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ингредиенте, входящем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hccdo:‌Drug‌Substance‌Details‌Type (M.HC.CDT.00243)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*.2.4.2.1. Код функции ингредиента в составе лекарственного препарата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функции ингредиента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*.2.4.2.2. Наименование функции ингредиента в составе лекарственного препарата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ингредиента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 Сведения об активной фармацевтической субстанции в составе лекарственного препарата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(hccdo:‌Active‌Substance‌Details)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активной фармацевтической субстанции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hccdo:‌Active‌Substance‌Details‌Type (M.HC.CDT.00730)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*.2.4.2.3.1. Код активной фармацевтической субстанции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hcsdo:‌Drug‌Code‌Type (M.HC.SDT.00211)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*.2.4.2.3.2. Наименование активной фармацевтической субстанции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*.2.4.2.3.3. Торговое наименование лекарственного препарата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csdo:Name300‌Type (M.SDT.00056)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 Сведения о вспомогательном веществе в составе лекарственного препарата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(hccdo:‌Auxiliary‌Substance‌Details)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вспомогательном веществе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hccdo:‌Auxiliary‌Substance‌Details‌Type (M.HC.CDT.00731)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*.2.4.2.4.1. Код вспомогательного вещества, входящего в состав лекарственного препарата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hcsdo:‌Auxiliary‌Substance‌Code‌Type (M.HC.SDT.00014)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вспомогательного вещества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*.2.4.2.4.2. Наименование вспомогательного вещества, входящего в состав лекарственного препарата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вспомогательного вещества,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*.2.4.2.4.3. Код функционального назначения вспомогательного вещества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функционального назначения вспомогательного вещества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hcsdo:‌Functional‌Purpose‌Code‌Type (M.HC.SDT.00015)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функциональных назначений вспомогательных веществ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*.2.4.2.4.4. Наименование функционального назначения вспомогательного вещества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вспомогательного вещества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*.2.4.2.5. Наименование реагента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(hcsdo:‌Reagent‌Name)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реагента,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*.2.4.2.6. Дозировка (концентрация)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hcsdo:‌Drug‌Substance‌Dimensional‌Measure‌Type (M.HC.SDT.00216)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hcsdo:‌Substance‌Measure‌Code‌Type (M.HC.SDT.00217)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‌Scale‌Number)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*.2.4.2.7. Описание дозировки (концентрации)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Код вида первичной упаковки лекарственного препарата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первичной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hcsdo:‌Drug‌Package‌Kind‌Code‌Type (M.HC.SDT.00892)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видов первичных упаковок лекарственных средств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Наименование вида первичной упаковки лекарственного препарата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первичной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Описание материала первичной упаковки лекарственного препарата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материала, из которого изготовлена первичная упаковка лекарственного препарата с указанием дополнительных свойств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Количество в упаковке лекарственного препарата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первичной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hccdo:‌Package‌Measure‌Details‌Type (M.HC.CDT.00220)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*.2.8.1. Количество в упаковке лекарственного препарата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*.2.8.2. Нижняя граница интервала количества в упаковке лекарственного препарата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(hcsdo:‌Package‌Lower‌Limit‌Measure)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*.2.8.3. Верхняя граница интервала количества в упаковке лекарственного препарата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(hcsdo:‌Package‌Upper‌Limit‌Measure)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Срок годности лекарственного препарата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сроке годности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M.HC.CDE.30000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hccdo:‌Shelf‌Life‌DurationDetails‌Type (M.HC.CDT.30000)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*2.9.1. Наименование лекарственной формы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комплекта лекарственных средств (лекарственного набора)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*.2.9.2 Срок годности лекарственного препарата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Торговое наименование лекарственного препарата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упакованной единицы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Описание промежуточной упаковки лекарственного препарата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(hcsdo:‌Middle‌Package‌Text)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промежуточной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 комплектующем устройстве в составе вторичной (потребительской) упаковки лекарственного препарата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(hccdo:‌Registered‌Drug‌Component‌Details)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комплектующем устройстве в составе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hccdo:‌Registered‌Drug‌Component‌Details‌Type (M.HC.CDT.00094)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комплектующего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комплектующего, входящего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hcsdo:‌Component‌Code‌Type (M.HC.SDT.00060)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комплектующих средств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комплектующего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комплектующего, входящего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Количество комплектующих устройств в составе вторичной (потребительской) упаковки лекарственного препарата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комплектующих устройств в составе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Материал изготовления комплектующего устройства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(hcsdo:‌Component‌Material‌Description‌Text)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материала, из которого изготовлено комплектующее устройство, входящее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вида вторичной (потребительской) упаковки лекарственного препарата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hcsdo:‌Drug‌Secondary‌Package‌Kind‌Code‌Type (M.HC.SDT.00023)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видов вторичных (потребительских) упаковок лекарственных средств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вида вторичной (потребительской) упаковки лекарственного препарата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Количество в упаковке лекарственного препарата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(упакованных единиц лекарственного препарата) во вторичной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hccdo:‌Package‌Measure‌Details‌Type (M.HC.CDT.00220)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Количество в упаковке лекарственного препарата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Нижняя граница интервала количества в упаковке лекарственного препарата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(hcsdo:‌Package‌Lower‌Limit‌Measure)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Верхняя граница интервала количества в упаковке лекарственного препарата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(hcsdo:‌Package‌Upper‌Limit‌Measure)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Признак наличия набора упакованных единиц во вторичной упаковке лекарственного препарата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(hcsdo:‌Drug‌Set‌Indicator)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набора упакованных единиц во вторичной упаковке лекарственного препарата: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является набором;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является набором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Количество упаковок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(упакованных единиц лекарственного препарата) в промежуточной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 Сведения о производителе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hccdo:‌Manufacturing‌Authorization‌Holder‌Details‌Type (M.HC.CDT.00654)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хозяйствующего субъекта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*.10.13. Адрес в текстовой форме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Сведения о производственной площадке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(hccdo:‌Manufacturing‌Area‌Details)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производственной площадке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hccdo:‌Manufacturing‌Area‌Details‌Type (M.HC.CDT.00250)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Сведения о хозяйствующем субъекте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(hccdo:‌Business‌Entity‌Expanded‌Details)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хозяйствующем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hccdo:‌Business‌Entity‌Expanded‌Details‌Type (M.HC.CDT.00108)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*.12.1.1. Код страны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*.12.1.2. Наименование хозяйствующего субъекта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*.12.1.3. Краткое наименование хозяйствующего субъекта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*.12.1.4. Код организационно-правовой формы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*.12.1.5. Наименование организационно-правовой формы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*.12.1.6. Идентификатор хозяйствующего субъекта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*.12.1.7. Уникальный идентификационный таможенный номер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*.12.1.8. Идентификатор налогоплательщика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*.12.1.9. Код причины постановки на учет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 Адрес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*.12.1.10.1. Код вида адреса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*.12.1.10.2. Код страны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*.12.1.10.3. Код территории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*.12.1.10.4. Регион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*.12.1.10.5. Район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*.12.1.10.6. Город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*.12.1.10.7. Населенный пункт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*.12.1.10.8. Улица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*.12.1.10.9. Номер дома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*.12.1.10.10. Номер помещения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*.12.1.10.11. Почтовый индекс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*.12.1.10.12. Номер абонентского ящика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*.12.1.10.13. Адрес в текстовой форме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 Контактный реквизит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*.12.1.11.1. Код вида связи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*.12.1.11.2. Наименование вида связи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*.12.1.11.3. Идентификатор канала связи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Сведения об этапе производства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(hccdo:‌Manufacture‌Stage‌Details)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производства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hccdo:‌Manufacture‌Stage‌Details‌Type (M.HC.CDT.00795)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*.12.2.1. Код этапа производства лекарственного средства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производства лекарственного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hcsdo:‌Manufacturing‌Stage‌Code‌Type (M.HC.SDT.00006)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этапа (стадии) производства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*.12.2.2. Наименование этапа производства лекарственного средства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производства лекарственного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 Код АТХ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(hcsdo:‌ATCCode)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лекарственного препарата в соответствии с анатомо-терапевтической-химической классификацией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hcsdo:‌ATCCode‌Type (M.HC.SDT.00004)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АТХ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[ABCDGHJLMNPRSV]\d{2}[A-Z]{2}\d{2}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 Наименование лекарственного препарата в соответствии с АТХ классификацией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(hcsdo:‌ATCName)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 в соответствии с анатомо-терапевтической-химической классификацией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 Описание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 отпуска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 Сведения о дополнительном признаке лекарственного препарата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(hccdo:‌Drug‌Additional‌Feature‌Details)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дополнительном признаке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M.HC.CDE.00848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hccdo:‌Drug‌Additional‌Feature‌Details‌Type (M.HC.CDT.00764)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дополнительного признака лекарственного препарата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(hcsdo:‌Drug‌Additional‌Feature‌Code)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дополнительного признака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дополнительного признака лекарственного препарата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(hcsdo:‌Drug‌Additional‌Feature‌Name)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дополнительного признака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 Код вида регистрируемого лекарственного препарата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(hcsdo:‌Registration‌Drug‌Kind‌Code)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регистрируемого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2.4.10. Наименование вида регистрируемого лекарственного препарата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(hcsdo:‌Registration‌Drug‌Kind‌Name)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регистрируемого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2.4.11. Сведения о включении лекарственного препарата в список контролируемых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(hccdo:‌Control‌List‌Details)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лекарственного препарата в список контролируемых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hccdo:‌Control‌List‌Details‌Type (M.HC.CDT.00249)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лекарственный препарат включен в список контролируемых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психотропного лекарственного препарата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(hcsdo:‌Psychotropic‌Drug‌Indicator)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лекарственного препарата к перечню психотропных: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психотропный;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психотропный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наркотического препарата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(hcsdo:‌Narcotic‌Drug‌Indicator)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лекарственного препарата к перечню наркотических: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наркотический;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наркотический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2.4.12. Сведения об орфанном лекарственном препарате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(hccdo:‌Orphan‌Drug‌V2‌Details)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орфанном лекарственном препарате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hccdo:‌Orphan‌Drug‌Details‌V2‌Type (M.HC.CDT.00253)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присвоившее лекарственному препарату статус орфанного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статуса орфанного лекарственного препарата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(hcsdo:‌Orphan‌Drug‌Code)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орфанного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2.4.13. Сведения об активной фармацевтической субстанции, используемой при производстве лекарственного препарата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(hccdo:‌Active‌Ingredient‌Details)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активной фармацевтической субстанции, используемой при производстве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M.HC.CDE.00587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hccdo:‌Active‌Ingredient‌Details‌Type (M.HC.CDT.00659)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Торговое наименование лекарственного препарата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 наименовании лекарственного препарата (средства)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(hccdo:‌Drug‌Name‌Details)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международном непатентованном наименовании лекарственного средства или общепринятом, группировочном, химическом наименовании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hccdo:‌Drug‌Name‌Details‌Type (M.HC.CDT.00252)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наименования активной фармацевтической субстанции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hcsdo:‌Drug‌Code‌Type (M.HC.SDT.00211)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активной фармацевтической субстанции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группировочное, общепринятое или химическое 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производителе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активной фармацевтической субстанции, осуществляющем выпускающий контроль качества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hccdo:‌Manufacturing‌Authorization‌Holder‌Details‌V2‌Type (M.HC.CDT.00655)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хозяйствующего субъекта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Краткое наименование хозяйствующего субъекта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организационно-правовой формы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Наименование организационно-правовой формы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Идентификатор хозяйствующего субъекта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Уникальный идентификационный таможенный номер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Идентификатор налогоплательщика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Код причины постановки на учет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 Адрес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*.3.10.1. Код вида адреса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*.3.10.2. Код страны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*.3.10.3. Код территории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*.3.10.4. Регион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*.3.10.5. Район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*.3.10.6. Город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*.3.10.7. Населенный пункт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*.3.10.8. Улица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*.3.10.9. Номер дома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*.3.10.10. Номер помещения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*.3.10.11. Почтовый индекс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*.3.10.12. Номер абонентского ящика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*.3.10.13. Адрес в текстовой форме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*.3.11. Контактный реквизит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*.3.11.1. Код вида связи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*.3.11.2. Наименование вида связи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*.3.11.3. Идентификатор канала связи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Описание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 отпуска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Сведения о держателе (заявителе) регистрационного удостоверения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(hccdo:‌Registration‌Certificate‌Holder‌Details)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– держателе регистрационного удостоверения на лекарственный препарат или о заявителе, подавшем заявление на регистрацию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hccdo:‌Business‌Entity‌Expanded‌Details‌Type (M.HC.CDT.00108)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Код страны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 Наименование хозяйствующего субъекта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 Краткое наименование хозяйствующего субъекта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 Код организационно-правовой формы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 Наименование организационно-правовой формы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2.6.6. Идентификатор хозяйствующего субъекта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2.6.7. Уникальный идентификационный таможенный номер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2.6.8. Идентификатор налогоплательщика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2.6.9. Код причины постановки на учет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2.6.10. Адрес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Адрес в текстовой форме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2.6.11. Контактный реквизит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Технологические характеристики записи общего ресурса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 Период действия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 Дата и время обновления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36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2"/>
    <w:bookmarkStart w:name="z136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таблицу 19 изложить в следующей редакции: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19</w:t>
            </w:r>
          </w:p>
        </w:tc>
      </w:tr>
    </w:tbl>
    <w:bookmarkStart w:name="z1365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рассмотрении заявления и (или) регистрационного досье" (R.HC.MM.01.006)</w:t>
      </w:r>
    </w:p>
    <w:bookmarkEnd w:id="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рассмотрении заявления и (или) регистрационного досье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(hccdo:‌Drug‌Approval‌Application‌Details)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рассмотрении заявления и (или) регистрационного досье или сведения об объекте единой базы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M.HC.CDE.10050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hccdo:‌Drug‌Approval‌Application‌Details‌Type (M.HC.CDT.10050)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предоставившего сведения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Номер заявления о регистрации лекарственного препарата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о регистрации или проведении иных процедур, связанных с регистрацией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Дата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проведение процедур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Код вида документа регистрационного досье на лекарственный препарат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(hcsdo:‌Drug‌Registration‌Doc‌Code)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заявления на проведение процедур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hcsdo:‌Drug‌Registration‌Doc‌Code‌Type (M.HC.SDT.00022)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документа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Порядковый номер регистрационного удостоверения лекарственного препарата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регистрационного удостоверения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hcsdo:‌Registration‌Number‌Id‌Type (M.HC.SDT.00629)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Сведения о регистрации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(hccdo:‌Country‌Drug‌Registration‌Details)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hccdo:‌Country‌Drug‌Registration‌Details‌Type (M.HC.CDT.00295)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Код страны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в котором обращается или предполагается обращение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 Код роли государства-члена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(hcsdo:‌Country‌Kind‌Code)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государства-члена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hcsdo:‌Country‌Kind‌Code‌Type (M.HC.SDT.00204)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 Торговое наименование лекарственного препарата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 Сведения о наименовании лекарственного препарата (средства)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(hccdo:‌Drug‌Name‌Details)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международном непатентованном наименовании лекарственного средства или общепринятом, группировочном, химическом наименовании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hccdo:‌Drug‌Name‌Details‌Type (M.HC.CDT.00252)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наименования активной фармацевтической субстанции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hcsdo:‌Drug‌Code‌Type (M.HC.SDT.00211)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активной фармацевтической субстанции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группировочное, общепринятое или химическое 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 Сведения о лекарственной форме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hccdo:‌Dosage‌Form‌Details‌Type (M.HC.CDT.00598)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лекарственной формы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hcsdo:‌Dosage‌Form‌Code‌Type (M.HC.SDT.00051)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лекарственной формы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Дополнительные признаки лекарственной формы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(hccdo:‌Dosage‌Form‌Additional‌Features‌Details)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дополнительных признаках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hccdo:‌Dosage‌Form‌Additional‌Features‌Details‌Type (M.HC.CDT.00587)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Признак дозированности лекарственной формы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(hcsdo:‌Dosed‌Indicator)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дозированность лекарственной формы: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Признак применимости лекарственного препарата у детей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(hcsdo:‌Child‌Indicator)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у детей: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Признак применимости лекарственного препарата в ювенильном периоде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(hcsdo:‌Juvenile‌Indicator)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в ювенильном периоде: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в ювенильном периоде;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в ювенильном периоде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Признак наличия сахара в лекарственном препарате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(hcsdo:‌Sugar‌Indicator)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сахара в лекарственном препарате: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Описание вкусоароматической добавки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(hcsdo:‌Taste‌Aroma‌Additive‌Text)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вкусоароматической добавки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Описание природы растворителя лекарственного препарата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(hcsdo:‌Solvent‌Text)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природы растворителя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Описание сырьевой части растительного ингредиента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(hcsdo:‌Raw‌Part‌Material‌Text)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сырьевой части растительного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Код степени измельченности сырьевой части растительного ингредиента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Наименование степени измельченности сырьевой части растительного ингредиента лекарственного препарата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2.6.6. Сведения о форме выпуска лекарственного препарата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(hccdo:‌Package‌Form‌Details)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форме выпуска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hccdo:‌Package‌Form‌Details‌Type (M.HC.CDT.00359)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нерасфасованной продукции (in bulk)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(hcsdo:‌Inbulk‌Indicator)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нерасфасованной продукции (in bulk):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продукция является нерасфасованной;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продукция не является нерасфасованной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упакованной единице лекарственного препарата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упакованной единице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hccdo:‌Package‌Details‌Type (M.HC.CDT.00224)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лекарственной формы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hcsdo:‌Dosage‌Form‌Code‌Type (M.HC.SDT.00051)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лекарственной формы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Дополнительные признаки лекарственной формы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(hccdo:‌Dosage‌Form‌Additional‌Features‌Details)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дополнительных признаках лекарственной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hccdo:‌Dosage‌Form‌Additional‌Features‌Details‌Type (M.HC.CDT.00587)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Признак дозированности лекарственной формы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(hcsdo:‌Dosed‌Indicator)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дозированность лекарственной формы: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Признак применимости лекарственного препарата у детей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(hcsdo:‌Child‌Indicator)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у детей: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*.2.3.3. Признак применимости лекарственного препарата в ювенильном периоде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(hcsdo:‌Juvenile‌Indicator)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применимость лекарственного препарата в ювенильном периоде: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в ювенильном периоде;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в ювенильном периоде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*.2.3.4. Признак наличия сахара в лекарственном препарате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(hcsdo:‌Sugar‌Indicator)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сахара в лекарственном препарате: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*.2.3.5. Описание вкусоароматической добавки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(hcsdo:‌Taste‌Aroma‌Additive‌Text)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вкусоароматической добавки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*.2.3.6. Описание природы растворителя лекарственного препарата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(hcsdo:‌Solvent‌Text)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природы растворителя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*.2.3.7. Описание сырьевой части растительного ингредиента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(hcsdo:‌Raw‌Part‌Material‌Text)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сырьевой части растительного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*.2.3.8. Код степени измельченности сырьевой части растительного ингредиента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*.2.3.9. Наименование степени измельченности сырьевой части растительного ингредиента лекарственного препарата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(hcsdo:‌Degree‌Refinement‌Raw‌Material‌Name)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Сведения о дозировке лекарственного препарата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дозировке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hccdo:‌Drug‌Dosage‌Details‌Type (M.HC.CDT.00720)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 Сведения о единице дозирования лекарственного препарата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(hccdo:‌Drug‌Dosage‌Unit‌Details)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единице дозирования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hccdo:‌Dosage‌Unit‌Details‌Type (M.HC.CDT.00719)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*.2.4.1.1. Код вида единицы выражения состава лекарственного препарата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(hcsdo:‌Drug‌Dosage‌Unit‌Kind‌Code)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единицы выражения состава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*.2.4.1.2. Наименование вида единицы выражения состава лекарственного препарата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(hcsdo:‌Dosage‌Unit‌Kind‌Name)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единицы выражения состава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*.2.4.1.3. Величина единицы дозирования (концентрации)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(hcsdo:‌Dosage‌Unit‌Measure)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единицы дозирования (концентрации)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hcsdo:‌Dosage‌Unit‌Measure‌Type (M.HC.SDT.00719)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hcsdo:‌Substance‌Measure‌Code‌Type (M.HC.SDT.00217)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‌Scale‌Number)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 Сведения об ингредиенте, входящем в состав лекарственного препарата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ингредиенте, входящем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hccdo:‌Drug‌Substance‌Details‌Type (M.HC.CDT.00243)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*.2.4.2.1. Код функции ингредиента в составе лекарственного препарата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функции ингредиента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*.2.4.2.2. Наименование функции ингредиента в составе лекарственного препарата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ингредиента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 Сведения об активной фармацевтической субстанции в составе лекарственного препарата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(hccdo:‌Active‌Substance‌Details)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активной фармацевтической субстанции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hccdo:‌Active‌Substance‌Details‌Type (M.HC.CDT.00730)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*.2.4.2.3.1. Код активной фармацевтической субстанции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hcsdo:‌Drug‌Code‌Type (M.HC.SDT.00211)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*.2.4.2.3.2. Наименование активной фармацевтической субстанции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*.2.4.2.3.3. Торговое наименование лекарственного препарата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csdo:Name300‌Type (M.SDT.00056)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 Сведения о вспомогательном веществе в составе лекарственного препарата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(hccdo:‌Auxiliary‌Substance‌Details)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вспомогательном веществе в составе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hccdo:‌Auxiliary‌Substance‌Details‌Type (M.HC.CDT.00731)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*.2.4.2.4.1. Код вспомогательного вещества, входящего в состав лекарственного препарата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hcsdo:‌Auxiliary‌Substance‌Code‌Type (M.HC.SDT.00014)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вспомогательного вещества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*.2.4.2.4.2. Наименование вспомогательного вещества, входящего в состав лекарственного препарата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вспомогательного вещества,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*.2.4.2.4.3. Код функционального назначения вспомогательного вещества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функционального назначения вспомогательного вещества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hcsdo:‌Functional‌Purpose‌Code‌Type (M.HC.SDT.00015)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функциональных назначений вспомогательных веществ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*.2.4.2.4.4. Наименование функционального назначения вспомогательного вещества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вспомогательного вещества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*.2.4.2.5. Наименование реагента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(hcsdo:‌Reagent‌Name)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реагента,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*.2.4.2.6. Дозировка (концентрация)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hcsdo:‌Drug‌Substance‌Dimensional‌Measure‌Type (M.HC.SDT.00216)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hcsdo:‌Substance‌Measure‌Code‌Type (M.HC.SDT.00217)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‌Scale‌Number)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‌Substance‌Measure‌Type‌Code)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*.2.4.2.7. Описание дозировки (концентрации)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Код вида первичной упаковки лекарственного препарата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первичной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hcsdo:‌Drug‌Package‌Kind‌Code‌Type (M.HC.SDT.00892)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видов первичных упаковок лекарственных средств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Наименование вида первичной упаковки лекарственного препарата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первичной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Описание материала первичной упаковки лекарственного препарата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(hcsdo:‌Package‌Material‌Text)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материала, из которого изготовлена первичная упаковка лекарственного препарата с указанием дополнительных свойств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Количество в упаковке лекарственного препарата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первичной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hccdo:‌Package‌Measure‌Details‌Type (M.HC.CDT.00220)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*.2.8.1. Количество в упаковке лекарственного препарата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*.2.8.2. Нижняя граница интервала количества в упаковке лекарственного препарата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(hcsdo:‌Package‌Lower‌Limit‌Measure)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*.2.8.3. Верхняя граница интервала количества в упаковке лекарственного препарата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(hcsdo:‌Package‌Upper‌Limit‌Measure)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Срок годности лекарственного препарата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сроке годности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M.HC.CDE.30000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hccdo:‌Shelf‌Life‌DurationDetails‌Type (M.HC.CDT.30000)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*2.9.1. Наименование лекарственной формы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комплекта лекарственных средств (лекарственного набора)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*.2.9.2 Срок годности лекарственного препарата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Торговое наименование лекарственного препарата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упакованной единицы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Описание промежуточной упаковки лекарственного препарата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(hcsdo:‌Middle‌Package‌Text)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промежуточной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 комплектующем устройстве в составе вторичной (потребительской) упаковки лекарственного препарата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(hccdo:‌Registered‌Drug‌Component‌Details)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комплектующем устройстве в составе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hccdo:‌Registered‌Drug‌Component‌Details‌Type (M.HC.CDT.00094)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комплектующего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комплектующего, входящего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hcsdo:‌Component‌Code‌Type (M.HC.SDT.00060)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комплектующих средств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комплектующего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комплектующего, входящего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Количество комплектующих устройств в составе вторичной (потребительской) упаковки лекарственного препарата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комплектующих устройств в составе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Материал изготовления комплектующего устройства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(hcsdo:‌Component‌Material‌Description‌Text)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материала, из которого изготовлено комплектующее устройство, входящее в упаковку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вида вторичной (потребительской) упаковки лекарственного препарата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hcsdo:‌Drug‌Secondary‌Package‌Kind‌Code‌Type (M.HC.SDT.00023)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видов вторичных (потребительских) упаковок лекарственных средств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вида вторичной (потребительской) упаковки лекарственного препарата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вторичной (потребительской) упаковки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Количество в упаковке лекарственного препарата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(упакованных единиц лекарственного препарата) во вторичной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hccdo:‌Package‌Measure‌Details‌Type (M.HC.CDT.00220)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Количество в упаковке лекарственного препарата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в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Нижняя граница интервала количества в упаковке лекарственного препарата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(hcsdo:‌Package‌Lower‌Limit‌Measure)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Верхняя граница интервала количества в упаковке лекарственного препарата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(hcsdo:‌Package‌Upper‌Limit‌Measure)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интервала количества в упаковке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Признак наличия набора упакованных единиц во вторичной упаковке лекарственного препарата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(hcsdo:‌Drug‌Set‌Indicator)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набора упакованных единиц во вторичной упаковке лекарственного препарата: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является набором;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является набором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Количество упаковок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лекарственного препарата (упакованных единиц лекарственного препарата) в промежуточной упаковке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2.6.7. Сведения о производителе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hccdo:‌Manufacturing‌Authorization‌Holder‌Details‌Type (M.HC.CDT.00654)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хозяйствующего субъекта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*.10.13. Адрес в текстовой форме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Сведения о производственной площадке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(hccdo:‌Manufacturing‌Area‌Details)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производственной площадке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hccdo:‌Manufacturing‌Area‌Details‌Type (M.HC.CDT.00250)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Сведения о хозяйствующем субъекте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(hccdo:‌Business‌Entity‌Expanded‌Details)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хозяйствующем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hccdo:‌Business‌Entity‌Expanded‌Details‌Type (M.HC.CDT.00108)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*.12.1.1. Код страны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*.12.1.2. Наименование хозяйствующего субъекта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*.12.1.3. Краткое наименование хозяйствующего субъекта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*.12.1.4. Код организационно-правовой формы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*.12.1.5. Наименование организационно-правовой формы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*.12.1.6. Идентификатор хозяйствующего субъекта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*.12.1.7. Уникальный идентификационный таможенный номер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*.12.1.8. Идентификатор налогоплательщика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*.12.1.9. Код причины постановки на учет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 Адрес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*.12.1.10.1. Код вида адреса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*.12.1.10.2. Код страны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*.12.1.10.3. Код территории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*.12.1.10.4. Регион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*.12.1.10.5. Район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*.12.1.10.6. Город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*.12.1.10.7. Населенный пункт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*.12.1.10.8. Улица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*.12.1.10.9. Номер дома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*.12.1.10.10. Номер помещения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*.12.1.10.11. Почтовый индекс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*.12.1.10.12. Номер абонентского ящика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*.12.1.10.13. Адрес в текстовой форме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 Контактный реквизит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*.12.1.11.1. Код вида связи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*.12.1.11.2. Наименование вида связи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*.12.1.11.3. Идентификатор канала связи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Сведения об этапе производства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(hccdo:‌Manufacture‌Stage‌Details)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производства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hccdo:‌Manufacture‌Stage‌Details‌Type (M.HC.CDT.00795)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*.12.2.1. Код этапа производства лекарственного средства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производства лекарственного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hcsdo:‌Manufacturing‌Stage‌Code‌Type (M.HC.SDT.00006)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этапа (стадии) производства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*.12.2.2. Наименование этапа производства лекарственного средства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производства лекарственного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2.6.8. Сведения о держателе (заявителе) регистрационного удостоверения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(hccdo:‌Registration‌Certificate‌Holder‌Details)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– держателе регистрационного удостоверения на лекарственный препарат или о заявителе, подавшем заявление на регистрацию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hccdo:‌Business‌Entity‌Expanded‌Details‌Type (M.HC.CDT.00108)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хозяйствующего субъекта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*.10.13. Адрес в текстовой форме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Код вида процедуры регистрации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процедуры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Примечание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Сведения об этапе рассмотрения заявления на регистрацию лекарственного препарата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(hccdo:‌Application‌Status‌Details)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рассмотрения заявления на регистрацию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M.HC.CDE.00912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hccdo:‌Application‌Status‌Details‌Type (M.HC.CDT.00912)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 Код этапа рассмотрения заявления на регистрацию лекарственного препарата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(hcsdo:‌Application‌Status‌Code)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рассмотрения заявления на регистрацию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hcsdo:‌Application‌Status‌Code‌Type (M.HC.SDT.00012)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 Наименование этапа рассмотрения заявления на регистрацию лекарственного препарата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(hcsdo:‌Application‌Status‌Name)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рассмотрения заявления на регистрацию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 Дата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этапа рассмотрения регистрационного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Код причины невозможности рассмотрения заявления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(hcsdo:‌Approval‌Impossibility‌Reason‌Code)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невозможности рассмотрения заявления на проведение процедур, связанных с регистрацией и экспертизой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Сведения о документе регистрационного досье (дела)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(hccdo:‌Registration‌Dossier‌Doc‌Details)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регистрационного досье (дела)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hccdo:‌Registration‌Dossier‌Doc‌Details‌Type (M.HC.CDT.00023)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 Признак принадлежности документа к регистрационному досье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(hcsdo:‌Registration‌File‌Indicator)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документа к регистрационному досье: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документ регистрационного дела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 Номер документа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 Наименование документа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 Код вида документа регистрационного досье на лекарственный препарат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(hcsdo:‌Drug‌Registration‌Doc‌Code)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регистрационного досье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hcsdo:‌Drug‌Registration‌Doc‌Code‌Type (M.HC.SDT.00022)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документа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 Наименование вида документа регистрационного досье на лекарственный препарат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 регистрационного досье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2.11.6. Код вида документа регистрационного дела на лекарственный препарат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(hcsdo:‌Drug‌Registration‌File‌Code)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регистрационного дела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hcsdo:‌Drug‌Registration‌File‌Code‌Type (M.HC.SDT.00024)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документа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2.11.7. Наименование вида документа регистрационного дела на лекарственный препарат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(hcsdo:‌Drug‌Registration‌File‌Name)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 регистрационного дела на лекарственный препарат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M.HC.SDE.00901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2.11.8. Дата документа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2.11.9. Дата истечения срока действия документа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2.11.10. Наименование хозяйствующего субъекта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2.11.11. Описание элемента документа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(hcsdo:‌Drug‌Attribute‌Enum‌Text)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дополнительного признака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hcsdo:‌Attribute‌Text‌Type (M.HC.SDT.00215)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вида элемента документа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‌Drug‌Attribute‌Kind‌Enum‌Code)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дополнительного признака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‌Attribute‌Kind‌Name)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дополнительного признака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2.11.12. Документ в бинарном формате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(hcsdo:‌Doc‌Copy‌Binary‌Text)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регистрационного дела (досье) в формате PDF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M.HC.SDE.01435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2.11.13. XML-документ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регистрационного дела (досье) в формате XML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2.11.14. Последовательность представления досье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(hcsdo:‌Submission‌Sequence)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в последовательности представления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2.11.15. Атрибут операции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(hcsdo:‌Operation‌Atribute)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операции, выполняемой над документом досье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2.11.16. Наименование активной фармацевтической субстанции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2.11.17. Наименование вспомогательного вещества, входящего в состав лекарственного препарата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вспомогательного вещества, входящего в состав лекарственного препарата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2.11.18. Наименование фармацевтического продукта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(hcsdo:‌Drug‌Product‌Name)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фармацевтического продукта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2.11.19. Описание показаний к применению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(hcsdo:‌Indication‌Text)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показания к применению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2.11.20. Наименование производителя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(hcsdo:‌Manufacturer‌Name)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2.11.21. Уникальный идентификатор документа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(hcsdo:‌Doc‌UUId)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 регистрационного дела (досье)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Технологические характеристики записи общего ресурса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 Период действия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 Дата и время обновления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30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1"/>
    <w:bookmarkStart w:name="z231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таблице 20: </w:t>
      </w:r>
    </w:p>
    <w:bookmarkEnd w:id="1352"/>
    <w:bookmarkStart w:name="z231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наименовании, позиции 1 графе третьей слова "единого реестра" заменить словами "единого реестра или единой базы данных"; </w:t>
      </w:r>
    </w:p>
    <w:bookmarkEnd w:id="1353"/>
    <w:bookmarkStart w:name="z231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5 графе третьей слова "единого реестра" заменить словами "единого реестра, единой базы данных"; </w:t>
      </w:r>
    </w:p>
    <w:bookmarkEnd w:id="1354"/>
    <w:bookmarkStart w:name="z231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30 слова "единого реестра" заменить словами "единого реестра или единой базы данных";</w:t>
      </w:r>
    </w:p>
    <w:bookmarkEnd w:id="1355"/>
    <w:bookmarkStart w:name="z231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таблице 22 в наименовании слова "единого реестра" заменить словами "единого реестра или единой базы данных". </w:t>
      </w:r>
    </w:p>
    <w:bookmarkEnd w:id="1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