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fc80" w14:textId="085f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инфраструктуры железнодорожного транспорта" (ТР ТС 003/2011),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инфраструктуры железнодорожного транспорта" (ТР ТС 003/2011)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июня 2026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инфраструктуры железнодорожного транспорта" (ТР ТС 003/2011),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инфраструктуры железнодорожного транспорта" (ТР ТС 003/2011)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228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инфраструктуры железнодорожного транспорта" (ТР ТС 003/2011),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инфраструктуры железнодорожного транспорта" (ТР ТС 003/2011) и осуществления оценки (подтверждения) соответствия продукции".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г. № 71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инфраструктуры железнодорожного транспорта" (ТР ТС 003/2011),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инфраструктуры железнодорожного транспорта" (ТР ТС 003/2011) и осуществления оценки соответствия объектов технического регулирования требованиям этого технического регламента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МКС/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- член Евразийского экономического союза – ответственный разработчик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с МТК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в других программах дублирующих позиций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реквизиты соответствующих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рельсовых скреплений железнодорожного пути. Технические условия.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34078-2017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33)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Дюбель путевой. Общие технические условия.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34)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техника. Правила подготовки обоснования безопасности.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ГОСТ 34008-2016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10)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железнодорожной автоматики и телемеханики. Общие технические требования.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34012–2016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002/2011 (пункт 35)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524.BY.5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диспетчерской централизации и диспетчерского контроля движения поездов.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33896-2016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36)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45.080/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 для железных дорог широкой колеи. Общие технические условия.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78-2014, с использованием ГОСТ Р 58615-2019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29.120.50/541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541.RU.7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Ограничители перенапряжений нелинейные для электроустановок переменного тока напряжением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750 кВ.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52725-2021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19.100/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007.RU.8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визуальный. Общие положения.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ЕН 13018-2014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19.040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на стойкость к климатическим внешним воздействующим факторам машин, приборов и других технических изделий. Испытания на воздействие влажности.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51369-99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19.040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на стойкость к механическим внешним воздействующим факторам машин, приборов и других технических изделий. Испытания на воздействие ударов.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51371-99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35.080/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022.RU.11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технология. Оценка программной продукции. Характеристики качества и руководства по их применению.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ИСО/МЭК 9126-93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30)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19.040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испытаний на стойкость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климатическим внешним воздействующим факторам машин, приборов и других технических изделий. Испытание на воздействие солнечного излучения.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51370-99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38)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программных средств. Общие положения.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28195-99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31)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Акустика. Измерения шума для оценки его воздействия на человека. Метод измерений на рабочих местах.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9612-2016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13.110/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_.21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дороги. Системы связи, сигнализации и обработки данных. Программное обеспечение систем управления и защиты на железных дорогах.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МЭК 62279-2016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_.15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коммутационные для цепи заземления тяговой сети и тяговых подстанций железных дорог. Общие технические условия.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55602-2013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45.080/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_.16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железнодорожные контррельсовые. Технические условия.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55497-2013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51)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45.080/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_.17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Скрепление рельсовое промежуточное железнодорожного пути. Требования безопасности и методы контроля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32698-2014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ГОСТ Р 59428-2021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45.080/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_.18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остряковые железнодорожные. Технические условия.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55820-2013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45.120/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_.19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светооптические светодиодные для железнодорожной светофорной сигнализации. Общие технические требования и методы испытаний.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56057-2014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29.280/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_.20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контактные из меди и ее сплавов для электрифицированных железных дорог Технические условия.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55647-2018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_.22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полимерные для рельсовых скреплений железнодорожного пути. Общие технические условия.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_.23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счета осей. Требования безопасности и методы контроля.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33890-2016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_.24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Дешифраторы числовой кодовой автоматической блокировки. Требования безопасности и методы контроля.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33064-2014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45.080/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железнодорожные. Общие технические условия.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34222-2017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51685-2022,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2432-2023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56)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29.120.40/541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541._.26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Разъединители и заземлители переменного тока на напряжение свыше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 и приводы к ним.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52726-2007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Программные средства железнодорожного транспорта для автоматизированных систем оперативного управления технологическими процессами, связанными с обеспечением безопасности движения и информационной безопасностью. Общие технические требования и методы испытаний.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