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2735" w14:textId="b512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высокоскоростного железнодорожного транспорта" (ТР ТС 002/2011),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высокоскоростного железнодорожного транспорта" (ТР ТС 002/2011)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июня 2026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высокоскоростного железнодорожного транспорта" (ТР ТС 002/2011),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высокоскоростного железнодорожного транспорта" (ТР ТС 002/2011)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227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высокоскоростного железнодорожного транспорта" (ТР ТС 002/2011),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высокоскоростного железнодорожного транспорта" (ТР ТС 002/2011) и осуществления оценки (подтверждения) соответствия продукции".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70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высокоскоростного железнодорожного транспорта" (ТР ТС 002/2011),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высокоскоростного железнодорожного транспорта" (ТР ТС 002/2011)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с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в других программах дублирующих позиций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реквизиты соответствующих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Электропоезда. Общие технические требования.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55434-2013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Блокировки тормозов железнодорожного подвижного состава. Требования безопасности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33883-2016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Башмаки и чеки тормозных колодок железнодорожного подвижного состава.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34075-2017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 колесных пар железнодорожного подвижного состава. Общие технические условия.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33200-2014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45.060.20/524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тормозные композиционные и металлокерамические для железнодорожного подвижного состава. Общие технические условия.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33421-2015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45.040/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зубчатые тяговых передач тягового подвижного состава. Технические условия.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30803-2014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воздушные тягового и специального железнодорожного подвижного состава. Общие технические условия.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тормозные чугунные для железнодорожного подвижного состава. Общие технические условия.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33695-2015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и моторвагонный подвижной состав. Требования пожарной безопасности.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34394-2018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техника. Правила подготовки обоснования безопасности.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34008-2016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пары тягового подвижного состава железных дорог колеи 1520 мм. Общие технические условия.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11018-2011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железнодорожного подвижного состава. Часть 1. Электротехнические компоненты. Общие технические условия.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33798.1-2016 (IEC 60077-2:1999)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железнодорожного подвижного состава. Часть 2. Выключатели автоматические переменного тока. Общие технические условия.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33798.2-2016 (IEC 60077-4:2003)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железнодорожного подвижного состава. Часть 4. Предохранители высоковольтные. Общие технические условия.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33798.4-2016 (IEC 60077-5:2003)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железнодорожного подвижного состава. Часть 5. Общие условия эксплуатации и технические условия.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33798.5-2016 (IEC 60077-1:1999)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очистки лобовых стекол кабины машиниста тягового подвижного состава. Общие технические условия.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28465-2019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Демпферы гидравлические железнодорожного подвижного состава. Общие технические условия.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33749-2016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подвижной состав. Акустика. Измерение внешнего шума.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32203-2013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рессорного подвешивания железнодорожного подвижного состава. Метод испытаний на циклическую долговечность. 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32208-2013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Системы и оборудование железнодорожного транспорта.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3-1. Железнодорожный подвижной состав. Требования и методы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33436.3-1-2015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(IEC 62236-3-1:2008)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Системы и оборудование железнодорожного транспорта.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3-2. Железнодорожный подвижной состав. Аппаратура и оборудование.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33436.3-2-2015 (IEC 62236-3-2:2008)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Железные дороги. Системы связи, сигнализации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обработки данных. Программное обеспечение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защиты на железных дорогах.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МЭК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62279-2016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003/2011 (пункт 15)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 черновые для железнодорожного подвижного состава. Технические условия.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398-2010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19.100/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007.RU.24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визуальный. Общие положения.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8)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29.080.10/541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541.RU.25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 полимерные опорные наружной установки на напряжение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6-220 кВ.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52082-2023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на стойкость к механическим внешним воздействующим факторам машин, приборов и других технических изделий. Испытания на воздействие ударов.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51371-99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испытаний на стойкость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климатическим внешним воздействующим факторам машин, приборов и других технических изделий. Испытания на воздействие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51369-99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29.120.50/ 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541.RU.28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Ограничители перенапряжений нелинейные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электроустановок переменного тока напряжением от 3 до 750 кВ.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52725-2021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7)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29.130.10/541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541.RU.29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переменного тока напряжением от 3 до 750 кВ. Общие технические условия.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52565-2006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35.080/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022.RU.30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технология. Оценка программной продукции. Характеристики качества и руководства по их применению.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ИСО/МЭК 9126-93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программы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03.120 35.080/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022.RU.31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программных средств. Общие положения.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28195-99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21.020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в технике. Планы испытаний для контроля вероятности безотказной работы.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27.403-2009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29)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рельсовых скреплений железнодорожного пути. Технические условия.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34078-2017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003/2011 (пункт 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Дюбель путевой. Общие технические условия.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524.RU.35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железнодорожной автоматики и телемеханики. Общие технические условия.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34012-2016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524.BY.36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диспетчерской централизации и диспетчерского контроля движения поездов.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33896-2016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5)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25.040.40/524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промышленной автоматизации и их интеграция. Системы программируемые электронные железнодорожного применения. Требования к программному обеспечению.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52980-2008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19.040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испытаний на стойкость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климатическим внешним воздействующим факторам машин, приборов и других технических изделий. Испытание на воздействие солнечного излучения.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51370-99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003/2011 (пункт 12)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13.140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_.RU.39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Измерения шума для оценки его воздействия на человека. Метод измерений на рабочих местах.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9612-2016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003/2011 (пункт 14)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45.020/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технические средства. Общие требования к методам определения ресурса.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57445-2017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38)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колесные катаные для железнодорожного подвижного состава. Технические условия.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55498-2013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39)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Электропоезда. Методы испытаний.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44/0131-2020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40)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подвижной состав. Методы определения взрывоопасных концентраций газов в аккумуляторных ящиках.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56520-2015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42)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45.060.10/524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тяговый подвижной состав. Методы контроля тормозного пути и стояночного тормоза.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52929-2008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44)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45.040 29.100.99/524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пусковые электрического тормоза демпферные для железнодорожного подвижного состава. Общие технические условия.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33264-2015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47)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29.130.01 29.280/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Разъединители, короткозамыкатели, отделители, заземлители высоковольтные для железнодорожного подвижного состава. Требования безопасности и методы контроля.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33263-2015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48)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29.120.40/541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541._.47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 и заземлители переменного тока на напряжение свыше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 и приводы к ним.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52726-2007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001/2011 (пункт 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_._.48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риска. Анализ риска технологических систем.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51901.1-2002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53)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91.0010/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465._.49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точности геометрических параметров в строительстве. Правила выполнения измерений. Элементы заводского изготовления.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26433.1-89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58939-2020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 ТС 001/2011 (пункт 54)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29.120.40/524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коммутационные для цепи заземления тяговой сети и тяговых подстанций железных дорог. Общие технические условия.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55602-2013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16)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железнодорожные контррельсовые. Технические условия.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55497-2013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Скрепление рельсовое промежуточное железнодорожного пути. Требования безопасности и методы контроля.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32698-2014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59428-2021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остряковые железнодорожные. Технические условия.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55820-2013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45.120/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светооптические светодиодные для железнодорожной светофорной сигнализации. Общие технические требования и методы испытаний.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56057-2014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29.280/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контактные из меди и ее сплавов для электрифицированных железных дорог. Технические условия.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55647-2018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21)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45.080/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524._.56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железнодорожные. Общие технические условия.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34222-2017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51685-2022,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2432-2023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 ТС 003/2011 (пункт 25)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