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b93d" w14:textId="bc4b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 Положения о Консультативном комитете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2026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вопросам защиты прав потребителей государств – членов Евразийского экономического союза, утвержденного Решением Коллегии Евразийской экономической комиссии от 25 мая 2015 г. № 59,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Состав Комитета формируется из представителей уполномоченных органов государственной власти государств-членов в сфере защиты прав потребителей, в том числе руководителей (заместителей руководителей) этих органов.".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