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1220" w14:textId="dc81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17 декабря 2024 г. №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мая 2026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декабря 2024 г. № 144 "О структуре и формате декларации на товары электронной торговли"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Протокола о внесении изменений в Договор о Таможенном кодексе Евразийского экономического союза от 11 апреля 2017 года, подписанного 25 декабря 2023 г., но не ранее 1 июля 2026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2026 г. № 54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17 декабря 2024 г. № 144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корректировки декларации на товары электронной торговли".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"статьи 105" дополнить словами "и пунктом 6 статьи 112".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корректировки декларации на товары электронной торговли".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структуре и формате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декларации на товары электронной торговли, утвержденных указанным Решением: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корректировки декларации на товары электронной торговли";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 тексту после слов "электронной торговли" дополнить словами "и корректировки декларации на товары электронной торговли";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1 в графе 3 дополнить словами "и корректировка декларации на товары электронной торговли";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3 в графе 3 цифры "1.0.0" заменить цифрами "2.0.0";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4 в графе 3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"urn:EEC:R:063:ECommerceDeclaration:v2.0.0";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6 в графе 3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"EEC_R_063_ECommerceDeclaration_v2.0.0.xsd";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</w:t>
      </w:r>
      <w:r>
        <w:rPr>
          <w:rFonts w:ascii="Times New Roman"/>
          <w:b w:val="false"/>
          <w:i w:val="false"/>
          <w:color w:val="000000"/>
          <w:sz w:val="28"/>
        </w:rPr>
        <w:t>таблицу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3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декларации на товары электронной торговли и корректировки декларации на товары электронной торговли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Ссылочный регистрационный номер таможенной декларации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(cacdo:‌Ref‌Declaration‌Id‌Details)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 электронной торговли, сведения в которой изменяются (дополняются)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M.CA.CDE.12205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M.CA.CDT.00433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Код таможенного органа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Дата документа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Номер таможенного документа по журналу регистрации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M.SDT.00325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Порядковый номер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Тип декларации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таможенной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Код таможенной процедуры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(casdo:‌Customs‌Procedure‌Code)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заявляемой таможенной процедуры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вида предшествующей таможенной процедуры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(casdo:‌Previous‌Customs‌Procedure‌Mode‌Code)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предшествующей таможенной процедуры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особенности таможенного декларирования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(casdo:‌Declaration‌Feature‌Code)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таможенного декларирования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Признак электронного документа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(casdo:‌EDoc‌Indicator‌Code)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Количество листов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Код категории товаров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(casdo:‌Goods‌Category‌Code)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категории товаров электронной торговли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Товарная партия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(cacdo:‌ECDGoods‌Shipment‌Details)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M.CA.CDT.00568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Отправитель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(cacdo:‌Consignor‌Details)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M.CA.CDT.00416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13.1.1. Код страны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13.1.2. Наименование субъекта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13.1.3. Краткое наименование субъекта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13.1.4. Код организационно-правовой формы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13.1.5. Наименование организационно-правовой формы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13.1.6. Идентификатор хозяйствующего субъекта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13.1.7. Уникальный идентификационный таможенный номер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13.1.8. Идентификатор налогоплательщика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13.1.9. Код причины постановки на учет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13.1.10. Идентификатор физического лица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13.1.11. Удостоверение личности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13.1.12. Адрес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13.1.13. Контактный реквизит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13.1.14. Обособленное подразделение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M.CA.CDT.00298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13.1.15. Документ, подтверждающий включение лица в реестр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13.1.16. Признак совпадения сведений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13.1.17. Код учреждения обмена (подачи) международных почтовых отправлений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13.1.18. Код особенности указанных сведений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Получатель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(cacdo:‌Consignee‌Details)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M.CA.CDT.00416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13.2.1. Код страны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13.2.2. Наименование субъекта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13.2.3. Краткое наименование субъекта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13.2.4. Код организационно-правовой формы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13.2.5. Наименование организационно-правовой формы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13.2.6. Идентификатор хозяйствующего субъекта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13.2.7. Уникальный идентификационный таможенный номер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13.2.8. Идентификатор налогоплательщика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13.2.9. Код причины постановки на учет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13.2.10. Идентификатор физического лица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13.2.11. Удостоверение личности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13.2.12. Адрес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13.2.13. Контактный реквизит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13.2.14. Обособленное подразделение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M.CA.CDT.00298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13.2.15. Документ, подтверждающий включение лица в реестр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13.2.16. Признак совпадения сведений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13.2.17. Код учреждения обмена (подачи) международных почтовых отправлений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13.2.18. Код особенности указанных сведений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Место нахождения товара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(cacdo:‌Goods‌Location‌Details)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нахождения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M.CA.CDT.00100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13.3.1. Код места нахождения товаров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(casdo:‌Goods‌Location‌Code)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нахождения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13.3.2. Код таможенного органа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13.3.3. Наименование (название) места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нахождения товаров (железнодорожной станции, морского (речного) порта, воздушного пункта пропуска)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13.3.4. Номер (идентификатор) зоны таможенного контроля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(casdo:‌Customs‌Control‌Zone‌Id)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зоны таможенного контроля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13.3.5. Документ, подтверждающий включение лица в реестр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уполномоченных экономических операторов, свидетельство о включении в реестр владельцев складов временного хранения, документ (свидетельство), удостоверяющий регистрацию лица в качестве резидента (участника) свободной (специальной, особой) экономической зоны, документ, подтверждающий включение в реестр операторов электронной торговли (регистрационный номер в реестре операторов электронной торговли)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13.3.6. Транспортное средство, на котором находятся товары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(cacdo:‌Good‌Location‌Transport‌Means‌Details)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средстве, на котором находятся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M.CA.CDT.00380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транспортного средства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буквенно-цифровое обозначение, присвоенное регистрирующим органом транспортному средству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13.3.7. Адрес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 Товарная партия по индивидуальной накладной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(cacdo:‌ECDHouse‌Shipment‌Details)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 по индивидуальному транспортному (перевозочному) документу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M.CA.CDT.00569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13.4.1. Порядковый номер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транспортного (перевозочного) документа (индивидуальной накладной) или почтового отправления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13.4.2. Транспортный (перевозочный) документ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(cacdo:‌Transport‌Document‌Details)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(перевозочном) документе (общей накладной)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M.CDT.00081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13.4.3. Индивидуальная накладная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(cacdo:‌House‌Waybill‌Details)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(перевозочном) документе (индивидуальной накладной) или почтовом отправлении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M.CDT.00081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13.4.4. Отправитель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(cacdo:‌Consignor‌Details)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M.CA.CDT.00416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Идентификатор физического лица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Удостоверение личности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страны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Код вида документа, удостоверяющего личность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Наименование вида документа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 Серия документа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 Номер документа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 Дата документа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*.11.7. Дата истечения срока действия документа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*.11.8. Идентификатор уполномоченного органа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*.11.9. Наименование уполномоченного органа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Адрес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 Код вида адреса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*.12.2. Код страны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*.12.3. Код территории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*.12.4. Регион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*.12.5. Район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*.12.6. Город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*.12.7. Населенный пункт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*.12.8. Улица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*.12.9. Номер дома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*.12.10. Номер помещения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*.12.11. Почтовый индекс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*.12.12. Номер абонентского ящика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Контактный реквизит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 Код вида связи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 Наименование вида связи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 Идентификатор канала связи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Обособленное подразделение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M.CA.CDT.00298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*.14.1. Код страны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*.14.2. Наименование субъекта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*.14.3. Краткое наименование субъекта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 Код организационно-правовой формы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 Наименование организационно-правовой формы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 Идентификатор хозяйствующего субъекта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*.14.7. Уникальный идентификационный таможенный номер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*.14.8. Идентификатор налогоплательщика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*.14.9. Код причины постановки на учет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 Адрес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*.14.10.1. Код вида адреса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*.14.10.2. Код страны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*.14.10.3. Код территории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*.14.10.4. Регион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*.14.10.5. Район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*.14.10.6. Город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*.14.10.7. Населенный пункт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*.14.10.8. Улица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*.14.10.9. Номер дома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*.14.10.10. Номер помещения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*.14.10.11. Почтовый индекс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*.14.10.12. Номер абонентского ящика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 Контактный реквизит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*.14.11.1. Код вида связи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*.14.11.2. Наименование вида связи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*.14.11.3. Идентификатор канала связи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Документ, подтверждающий включение лица в реестр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*.15.1. Код вида документа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*.15.2. Код страны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*.15.3. Регистрационный номер юридического лица при включении в реестр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*.15.4. Код признака перерегистрации документа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*.15.5. Код типа свидетельства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Признак совпадения сведений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 Код учреждения обмена (подачи) международных почтовых отправлений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 Код особенности указанных сведений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13.4.5. Получатель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(cacdo:‌Consignee‌Details)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M.CA.CDT.00416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Идентификатор физического лица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Удостоверение личности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страны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Код вида документа, удостоверяющего личность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Наименование вида документа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 Серия документа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 Номер документа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 Дата документа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*.11.7. Дата истечения срока действия документа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*.11.8. Идентификатор уполномоченного органа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*.11.9. Наименование уполномоченного органа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Адрес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 Код вида адреса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*.12.2. Код страны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*.12.3. Код территории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*.12.4. Регион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*.12.5. Район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*.12.6. Город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*.12.7. Населенный пункт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*.12.8. Улица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*.12.9. Номер дома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*.12.10. Номер помещения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*.12.11. Почтовый индекс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*.12.12. Номер абонентского ящика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Контактный реквизит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 Код вида связи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 Наименование вида связи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 Идентификатор канала связи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Обособленное подразделение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M.CA.CDT.00298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*.14.1. Код страны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*.14.2. Наименование субъекта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*.14.3. Краткое наименование субъекта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 Код организационно-правовой формы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 Наименование организационно-правовой формы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 Идентификатор хозяйствующего субъекта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*.14.7. Уникальный идентификационный таможенный номер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*.14.8. Идентификатор налогоплательщика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*.14.9. Код причины постановки на учет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 Адрес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*.14.10.1. Код вида адреса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*.14.10.2. Код страны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*.14.10.3. Код территории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*.14.10.4. Регион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*.14.10.5. Район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*.14.10.6. Город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*.14.10.7. Населенный пункт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*.14.10.8. Улица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*.14.10.9. Номер дома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*.14.10.10. Номер помещения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*.14.10.11. Почтовый индекс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*.14.10.12. Номер абонентского ящика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 Контактный реквизит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*.14.11.1. Код вида связи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*.14.11.2. Наименование вида связи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*.14.11.3. Идентификатор канала связи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Документ, подтверждающий включение лица в реестр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*.15.1. Код вида документа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*.15.2. Код страны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*.15.3. Регистрационный номер юридического лица при включении в реестр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*.15.4. Код признака перерегистрации документа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*.15.5. Код типа свидетельства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Признак совпадения сведений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 Код учреждения обмена (подачи) международных почтовых отправлений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 Код особенности указанных сведений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13.4.6. Товар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(cacdo:‌ECDGoods‌Item‌Details)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M.CA.CDT.00570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Порядковый номер товара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товара по ТН ВЭД ЕАЭС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 ВЭД 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товара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Масса брутто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товара, брутто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Масса нетто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товара, нетто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Количество товара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Количество товара с указанием единицы измерения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Условное обозначение единицы измерения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товара в соответствии с классификатором дополнительной таможенной информации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(casdo:‌Commodity‌Add‌Code)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классификатором дополнительной таможенной информации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Количество товара в единице измерения, отличной от основной и дополнительной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отличной от основной и дополнительной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*.8.1. Количество товара с указанием единицы измерения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*.8.2. Условное обозначение единицы измерения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Порядковый номер товара по индивидуальной накладной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(casdo:‌House‌Consignment‌Item‌Ordinal‌Number)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по транспортному (перевозочному) документу (индивидуальной накладной, документу, сопровождающему почтовое отправление)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Группа товаров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(cacdo:‌Goods‌Item‌Group‌Details)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M.CA.CDT.00047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Идентификатор записи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Наименование товара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группы товаров с учетом дополнительных характеристик (качественных, количественных, технических, коммерческих), необходимых для исчисления и взимания таможенных и иных платежей, применения мер защиты внутреннего рынка, обеспечения соблюдения запретов и ограничений, принятия таможенными органами мер по защите прав на объекты интеллектуальной собственности, идентификации, отнесения к одному десятизначному классификационному коду в соответствии с ТН ВЭД 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Порядковый номер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(позиция) компонента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виде, в соответствии с решением таможенного органа о классификации товара в соответствии с ТН ВЭД 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Характеристики товара в группе товаров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(cacdo:‌Commodity‌Group‌Item‌Details)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товара в группе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M.CA.CDT.00273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*.10.4.1. Идентификатор записи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*.10.4.2. Сведения о товаре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(cacdo:‌Commodity‌Description‌Details)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M.CA.CDT.00479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*.10.4.2.1. Наименование товарного знака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*.10.4.2.2. Наименование места происхождения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*.10.4.2.3. Наименование марки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*.10.4.2.4. Наименование модели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*.10.4.2.5. Идентификатор продукта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*.10.4.2.6. Наименование сорта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*.10.4.2.7. Наименование стандарта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(casdo:‌Standard‌Name)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*.10.4.2.8. Идентификатор единицы продукта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(csdo:‌Product‌Instance‌Id)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*.10.4.2.9. Международный идентификатор мобильного оборудования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(casdo:IMEIId)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идентификатор мобильного оборудования (IMEI)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*.10.4.2.10. Дата производства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 Производитель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(изготовителе)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M.CA.CDT.01117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*.10.4.3.1. Наименование субъекта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*.10.4.3.2. Краткое наименование субъекта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*.10.4.3.3. Уникальный идентификационный таможенный номер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*.10.4.3.4. Идентификатор налогоплательщика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*.10.4.3.5. Код причины постановки на учет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*.10.4.3.6. Идентификатор физического лица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*.10.4.3.7. Адрес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*.10.4.3.7.1. Код вида адреса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*.10.4.3.7.2. Код страны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*.10.4.3.7.3. Код территории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*.10.4.3.7.4. Регион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*.10.4.3.7.5. Район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*.10.4.3.7.6. Город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*.10.4.3.7.7. Населенный пункт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*.10.4.3.7.8. Улица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*.10.4.3.7.9. Номер дома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*.10.4.3.7.10. Номер помещения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*.10.4.3.7.11. Почтовый индекс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*.10.4.3.7.12. Номер абонентского ящика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*.10.4.4. Габаритные размеры объекта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(ccdo:‌Unified‌Overall‌Dimension‌Details)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размеры объекта (длина, ширина и высота)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M.CDT.00055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*.10.4.4.1. Длина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*.10.4.4.2. Ширина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*.10.4.4.3. Высота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 Сведения о лесоматериалах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(cacdo:‌Wood‌Description‌Details)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лесоматериалах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M.CA.CDT.00420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*.10.4.5.1. Сортимент товара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(casdo:‌Wood‌Sortiment‌Name)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сортимента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*.10.4.5.2. Наименование породы древесины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древесины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*.10.4.5.3. Наименование сорта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*.10.4.5.4. Величина припуска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(cacdo:‌Allowance‌Details)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припуска по длине, ширине и высоте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M.CDT.00055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*.10.4.5.4.1. Длина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*.10.4.5.4.2. Ширина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*.10.4.5.4.3. Высота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*.10.4.5.5. Величина отклонений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(cacdo:‌Deviation‌Details)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отклонений по длине, ширине и высоте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M.CDT.00055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*.10.4.5.5.1. Длина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*.10.4.5.5.2. Ширина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*.10.4.5.5.3. Высота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*.10.4.5.6. Диапазон диаметров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(cacdo:‌Diameter‌Range‌Details)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диаметров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M.CA.CDT.00287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*.10.4.5.6.1. Минимальная величина диапазона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(casdo:‌Min‌Range‌Measure)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величина диапазона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*.10.4.5.6.2. Максимальная величина диапазона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(casdo:‌Max‌Range‌Measure)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диапазона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*.10.4.5.7. Объем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(casdo:‌Volume‌Measure)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объем товара (в соответствии с договором (контрактом), без учета коры, припусков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*.10.4.5.8. Фактический объем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(casdo:‌Fact‌Volume‌Measure)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товара (c учетом коры, отклонений, припусков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*.10.4.6. Количество товара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*.10.4.6.1. Количество товара с указанием единицы измерения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*.10.4.6.2. Условное обозначение единицы измерения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*.10.4.7. Сведения об исходном материале для производства лекарственных препаратов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(cacdo:‌Drug‌Starting‌Material‌Details)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идентификации исходного материала для производства лекарственных препаратов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M.CA.CDE.12204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M.CA.CDT.12204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*.10.4.7.1. Идентификационный код исходного материала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(casdo:‌Starting‌Material‌Id)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исходного материала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*.10.4.7.2. Идентификатор химического вещества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(casdo:‌Chemical‌Substance‌Id)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химического вещества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реестра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code‌Registry‌Id)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реестра, в соответствии с которым присвоен идентификатор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*.10.4.7.3. Наименование исходного материала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(casdo:‌Starting‌Material‌Name)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исходного материала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*.10.4.7.4. Идентификатор серии продукта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серии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*.10.4.7.5. Диапазон идентификаторов серий продукта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(cacdo:‌Product‌Series‌Range‌Details)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идентификаторов серий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M.CA.CDE.12206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M.CA.CDT.12205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*.10.4.7.5.1. Первый идентификатор диапазона серий продукта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(casdo:‌First‌Product‌Series‌Id)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идентификатор диапазона серий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*.10.4.7.5.2. Последний идентификатор диапазона серий продукта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(casdo:‌Last‌Product‌Series‌Id)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идентификатор диапазона серий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*.10.4.7.6. Количество товара с указанием единицы измерения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количество товара с указанием единицы измерения (в соответствии с договором (контрактом), без учета упаковки, тары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*.10.4.7.7. Фактическое количество товара с указанием единицы измерения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(casdo:‌Fact‌Goods‌Measure)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товара с указанием единицы измерения (с учетом упаковки, тары, отклонений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Сведения об автомобиле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(cacdo:‌DTAutomobile‌Details)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автомобиле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M.CA.CDT.00443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Идентификационный номер транспортного средства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Идентификационный номер шасси (рамы) транспортного средства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(csdo:‌Vehicle‌Chassis‌Id)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шасси (рамы) транспортного средства, присвоенный изготовителем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Идентификационный номер кузова транспортного средства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(csdo:‌Vehicle‌Body‌Id)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 Марка (модель) транспортного средства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(cacdo:‌Vehicle‌Model‌Details)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марке и модели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M.CA.CDT.00082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*.11.4.1. Код марки транспортного средства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*.11.4.2. Наименование марки транспортного средства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(шасси транспортного средства, самоходной машины)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*.11.4.3. Наименование модели транспортного средства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(casdo:‌Vehicle‌Model‌Name)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 Дата производства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(момент выпуска)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 Сведения о двигателе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(cacdo:‌Vehicle‌Engine‌Details)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двигателе автомобильного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M.CA.CDT.00290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*.11.6.1. Идентификационный номер двигателя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(csdo:‌Engine‌Id)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двигателя, присвоенный изготовителем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*.11.6.2. Рабочий объем двигателя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(casdo:‌Engine‌Volume‌Measure)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объем цилиндров двигателя внутреннего сгорания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*.11.6.3. Максимальная мощность двигателя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(csdo:‌Engine‌Max‌Power‌Measure)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мощность двигателя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*.11.6.4. Код модели двигателя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(casdo:‌Engine‌Model‌Code)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модели двигателя, присвоенное организацией-изготовителем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*.11.6.5. Код типа двигателя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(casdo:‌Engine‌Kind‌Code)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двигателя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*.11.6.6. Наименование типа двигателя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(casdo:‌Engine‌Kind‌Name)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двигателя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*.11.7. Код экологического класса транспортного средства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(csdo:‌Vehicle‌Eco‌Class‌Code)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экологического класса транспортного средства (шасси транспортного средства), присвоенное организацией-изготовителем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*.11.8. Количество осей транспортного средства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(casdo:‌Vehicle‌Axle‌Quantity)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осей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*.11.9. Масса транспортного средства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(cacdo:‌Vehicle‌Mass‌Details)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массе транспортного средства (шасси транспортного средства, самоходной машины или другого вида техники)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M.CA.CDT.00301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*.11.9.1. Код вида массы транспортного средства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(casdo:‌Vehicle‌Mass‌Kind‌Code)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массы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*.11.9.2. Масса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*.11.10. Код технической категории транспортного средства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(casdo:‌Vehicle‌Tech‌Category‌Code)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категории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M.CA.SDT.01221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*.11.11. Грузоподъемность транспортного средства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(casdo:‌Transport‌Carrying‌Capacity‌Measure)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груза, на перевозку которого рассчитано данное транспортное средство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*.11.12. Колесная база транспортного средства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(casdo:‌Vehicle‌Wheelbase‌Measure)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колесная база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*.11.13. Модификация транспортного средства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(casdo:‌Vehicle‌Modification‌Text)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*.11.14. Количество мест для сидения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(casdo:‌Seat‌Quantity)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для сидения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*.11.15. Длина площадки для перевозки грузов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(casdo:‌Platform‌Length‌Measure)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внутренняя длина площадки для перевозки грузов (грузовой платформы)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*.11.16. Пробег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(casdo:‌Vehicle‌Mileage‌Measure)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*.11.17. Стоимость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*.11.18. Идентификационный номер устройства вызова экстренных служб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(casdo:‌Emergency‌Device‌Id)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устройства или системы вызова экстренных оперативных служб, которыми оборудовано транспортное средство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Регистрационный номер объекта интеллектуальной собственности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(cacdo:‌IPObject‌Registry‌Id‌Details)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объекта интеллектуальной собственности по реестру объектов интеллектуальной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M.CA.CDT.00430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 Код типа реестра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(casdo:‌Registry‌Owner‌Code)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реестра объектов интеллектуальной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*.12.2. Код страны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*.12.3. Регистрационный номер по реестру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(casdo:‌IPObject‌Id)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реестру объектов интеллектуальной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Страна происхождения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M.CA.CDT.00079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 Код страны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 Краткое название страны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 Код территории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Код преференции по уплате таможенной пошлины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(casdo:‌Customs‌Duty‌Pref‌Code)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таможенной пошлины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Страна происхождения в целях предоставления тарифных преференций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(cacdo:‌Pref‌Origin‌Country‌Details)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происхождения, определенной в соответствии с правилами определения происхождения товаров, применяемыми при предоставлении тарифных преференций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M.CA.CDT.00079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*.15.1. Код страны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*.15.2. Краткое название страны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*.15.3. Код территории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Стоимость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 Таможенная стоимость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 Курс валюты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 Код метода определения таможенной стоимости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(casdo:‌Valuation‌Method‌Code)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метода определения таможенной стоимости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 Условия поставки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M.CA.CDT.00375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*.20.1. Код условий поставки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(casdo:‌Delivery‌Terms‌Code)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*.20.2. Наименование (название) места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*.20.3. Код вида поставки товаров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 Код характера сделки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(casdo:‌Transaction‌Nature‌Code)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характера сделки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M.CA.SDT.00311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 Сведения о предшествующем документе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(cacdo:‌ECDPreceding‌Doc‌Details)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M.CA.CDT.00571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*.22.1. Код вида документа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*.22.2. Регистрационный номер таможенного документа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таможенной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M.CA.CDT.00433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*.22.2.1. Код таможенного органа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*.22.2.2. Дата документа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*.22.2.3. Номер таможенного документа по журналу регистрации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M.SDT.00325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*.22.2.4. Порядковый номер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*.22.3. Регистрационный номер книжки МДП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M.CA.CDT.00701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*.22.3.1. Серия книжки МДП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*.22.3.2. Идентификационный номер книжки МДП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*.22.4. Номер документа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подтверждающего помещение товаров на временное хранение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*.22.5. Дата документа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документа, подтверждающего помещение товаров на временное хранение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*.22.6. Порядковый номер товара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*.22.7. Сведения о товаре, заявленные в предшествующем документе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(cacdo:‌Preceding‌Goods‌Details)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заявленные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M.CA.CDT.00176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*.22.7.1. Код товара по ТН ВЭД ЕАЭС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 ВЭД ЕАЭС, указанное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*.22.7.2. Масса брутто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брутто декларируемого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*.22.7.3. Масса нетто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декларируемого товара либо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*.22.7.4. Масса нетто, указанная в предшествующем документе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(casdo:‌Pre‌Declaration‌Net‌Mass‌Measure)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товара, указанная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*.22.7.5. Таможенная стоимость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товара, указанная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*.22.7.6. Количество товара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декларируемого товара либо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*.22.7.6.1. Количество товара с указанием единицы измерения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*.22.7.6.2. Условное обозначение единицы измерения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*.22.8. Код страны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заявленное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 Дополнительный документ (сведения)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(cacdo:‌ECDPresented‌Doc‌Details)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дополнительном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M.CA.CDT.00572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*.23.1. Код вида документа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*.23.2. Наименование документа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*.23.3. Номер документа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*.23.4. Дата документа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*.23.5. Дата начала срока действия документа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*.23.6. Дата истечения срока действия документа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*.23.7. Код страны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*.23.8. Наименование уполномоченного органа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либо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*.23.9. Идентификатор уполномоченного органа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*.23.10. Информационный ресурс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(cacdo:‌Information‌Source‌Details)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информационном ресурсе в информационно-телекоммуникационной сети "Интернет"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M.CA.CDT.00295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*.23.10.1. Наименование информационного источника или ресурса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(casdo:‌Information‌Source‌Name)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информационного ресурса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*.23.10.2. Ссылка на детализированные сведения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(csdo:‌Details‌Resource‌Id)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информационный ресурс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*.23.10.3. Дата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 к информационному ресурсу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*.23.11. Идентификатор записи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идентификатор, используемый для целей однозначной ссылки на запись, или порядковый номер записи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*.23.12. Код электронного документа (сведений)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электронного документа (сведений)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*.23.13. Идентификатор электронного документа в хранилище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(cacdo:‌Doc‌Arch‌Id‌Details)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M.CA.CDT.00462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*.23.13.1. Идентификатор хранилища электронных документов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(casdo:‌EArch‌Id)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*.23.13.2. Идентификатор электронного документа (сведений) в хранилище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(casdo:‌EDoc‌Arch‌Id)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 в хранилище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 Сведения о фактическом представлении документа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M.CA.CDT.00185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*.23.14.1. Код представления документа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 при подаче таможенной декларации (заявления)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*.23.14.2. Код вида документа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*.23.14.3. Дата представления документа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*.23.14.4. Регистрационный номер таможенного документа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декларации на товары электронной торговли,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M.CA.CDT.00433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*.23.14.4.1. Код таможенного органа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*.23.14.4.2. Дата документа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*.23.14.4.3. Номер таможенного документа по журналу регистрации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M.SDT.00325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*.23.14.4.4. Порядковый номер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*.23.14.5. Регистрационный номер декларации на транспортное средство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M.CA.CDT.00240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*.23.14.5.1. Код таможенного органа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*.23.14.5.2. Дата документа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*.23.14.5.3. Номер таможенного документа по журналу регистрации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M.SDT.00325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*.23.14.5.4. Код вида транспорта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*.23.14.6. Регистрационный номер книжки МДП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M.CA.CDT.00701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*.23.14.6.1. Серия книжки МДП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*.23.14.6.2. Идентификационный номер книжки МДП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*.23.14.7. Номер предшествующего документа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*.23.14.8. Дата документа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 Исчисление таможенного платежа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(cacdo:‌Customs‌Payment‌Details)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исчислении таможенных пошлин, налогов, специальных, антидемпинговых, компенсационных пошлин, таможенных сборов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M.CA.CDT.00429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*.24.1. Код вида налогов, сборов или иного платежа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*.24.2. Основа начисления платежа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(casdo:‌Tax‌Base‌Measure)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для исчисления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*.24.3. Цифровой код валюты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базы для исчисления платежа (адвалорная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*.24.4. Единица измерения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базы для исчисления платежа (специфическая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*.24.5. Используемая ставка платежа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(cacdo:‌Effective‌Customs‌Rate‌Details)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ставке платежа, ставке пени или ставке рефинансирования (ключевой ставке, учетной ставке), используемой при расчете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M.CA.CDT.00115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*.24.5.1. Вид ставки таможенного платежа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ставки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*.24.5.2. Ставка таможенного платежа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(casdo:‌Duty‌Tax‌Fee‌Rate‌Value)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(размер) ставки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*.24.5.3. Доля ставки рефинансирования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(casdo:‌Fraction‌Refinance‌Rate)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ставки рефинансирования (ключевой 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*.24.5.4. Единица измерения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ставки (специфическая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*.24.5.5. Цифровой код валюты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ставки (специфическая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*.24.5.6. Количество дней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(csdo:‌Day‌Quantity)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календарных дней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*.24.5.7. Количество этапов (периодов)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периодов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*.24.5.8. Количество месяцев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(csdo:‌Month‌Quantity)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полных и неполных календарных месяцев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*.24.5.9. Весовой коэффициент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(casdo:‌Weight‌Ratio‌Number)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*.24.6. Дата применения ставки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ставки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*.24.7. Код особенности уплаты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(casdo:‌Customs‌Tax‌Payment‌Feature‌Code)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уплаты таможенных и иных платежей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*.24.8. Сумма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*.24.9. Код товара по ТН ВЭД ЕАЭС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в соответствии с ТН ВЭД 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*.24.10. Ссылочный идентификатор записи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сведениях о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*.24.11. Ссылочный идентификатор записи в предшествующем документе (сведениях)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(casdo:‌Ref‌Reference‌Line‌Id)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предшествующем документе или сведениях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*.24.12. Ссылочный номер товара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 Код изменений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(cacdo:‌Declaration‌Change‌Code‌Details)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внесенных изменениях (дополнениях)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M.CA.CDT.00162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*.25.1. Код этапа внесения изменений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этапа внесения изменений (дополнений) в сведения, заявленные в таможенной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*.25.2. Код основания для внесения изменений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(casdo:‌Reason‌Change‌Code)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обстоятельств, послуживших основанием для внесения изменений (дополнений) в сведения, заявленные в таможенной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*.25.3. Код изменения количества (массы) товаров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(casdo:‌Quantity‌Change‌Code)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сведений, заявленных в таможенной декларации, о количестве (массе)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 Код изменения происхождения товаров (преференций)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(casdo:‌Country‌Change‌Code)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сведений, заявленных в таможенной декларации, о происхождении товаров и (или) тарифных преференциях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 Изменение кода товара по ТН ВЭД ЕАЭС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(casdo:‌TNVEDChange‌Code)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кода товара в соответствии с ТН ВЭД 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*.25.6. Код изменения сведений о таможенной стоимости товаров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(casdo:‌Customs‌Cost‌Change‌Code)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сведений, заявленных в таможенной декларации, о таможенной стоимости (стоимости)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*.25.7. Код изменения сведений об исчисленных (уплаченных) платежах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(casdo:‌Customs‌Payment‌Change‌Code)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сведений, заявленных в таможенной декларации, об исчислении (уплате) таможенных и иных платежей (влекущих изменение (дополнение) сведений об исчислении таможенных и иных платежей)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*.25.8. Код изменения иных сведений декларации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(casdo:‌Other‌Change‌Code)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иных сведений, заявленных в таможенной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13.4.7. Масса брутто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брутто товаров по транспортному (перевозочному) документу (индивидуальной накладной, документу, сопровождающему почтовое отправление)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13.4.8. Таможенная стоимость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товаров по транспортному (перевозочному) документу (индивидуальной накладной, документу, сопровождающему почтовое отправление)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13.4.9. Стоимость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товаров по индивидуальной накладной или документу, сопровождающему международное почтовое отправление, в валюте государства-члена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13.4.10. Исчисление таможенного платежа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(cacdo:‌Customs‌Payment‌Details)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исчислении таможенных сборов, пеней, процентов по транспортному (перевозочному) документу (индивидуальной накладной, документу, сопровождающему почтовое отправление)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M.CA.CDT.00429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налогов, сборов или иного платежа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Основа начисления платежа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(casdo:‌Tax‌Base‌Measure)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для исчисления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Цифровой код валюты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базы для исчисления платежа (адвалорная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Единица измерения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базы для исчисления платежа (специфическая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Используемая ставка платежа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(cacdo:‌Effective‌Customs‌Rate‌Details)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ставке платежа, ставке пени или ставке рефинансирования (ключевой ставке, учетной ставке), используемой при расчете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M.CA.CDT.00115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Вид ставки таможенного платежа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ставки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Ставка таможенного платежа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(casdo:‌Duty‌Tax‌Fee‌Rate‌Value)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(размер) ставки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Доля ставки рефинансирования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(casdo:‌Fraction‌Refinance‌Rate)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ставки рефинансирования (ключевой 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Единица измерения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ставки (специфическая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 Цифровой код валюты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ставки (специфическая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 Количество дней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(csdo:‌Day‌Quantity)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календарных дней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 Количество этапов (периодов)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периодов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 Количество месяцев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(csdo:‌Month‌Quantity)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полных и неполных календарных месяцев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*.5.9. Весовой коэффициент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(casdo:‌Weight‌Ratio‌Number)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применения ставки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ставки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особенности уплаты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(casdo:‌Customs‌Tax‌Payment‌Feature‌Code)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уплаты таможенных и иных платежей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Сумма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товара по ТН ВЭД ЕАЭС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в соответствии с ТН ВЭД 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Ссылочный идентификатор записи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сведениях о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Ссылочный идентификатор записи в предшествующем документе (сведениях)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(casdo:‌Ref‌Reference‌Line‌Id)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предшествующем документе или сведениях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Ссылочный номер товара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13.4.11. Сумма платежа, подлежащая уплате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(cacdo:‌ECDPayment‌Amount‌Details)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суммах таможенных пошлин, налогов, специальных, антидемпинговых, компенсационных пошлин, таможенных сборов, подлежащих уплате по транспортному (перевозочному) документу (индивидуальной накладной, документу, сопровождающему почтовое отправление)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M.CA.CDT.00574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налогов, сборов или иного платежа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Сумма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Предыдущая сумма платежа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(casdo:‌Previous‌CAPayment‌NAmount)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предыдущая (предшествующая) сумма (размер)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Изменение суммы платежа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(casdo:‌Difference‌CAPayment‌NAmount)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суммы (размера)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13.4.12. Код изменений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(cacdo:‌Declaration‌Change‌Code‌Details)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внесенных изменениях (дополнениях)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M.CA.CDT.00162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этапа внесения изменений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этапа внесения изменений (дополнений) в сведения, заявленные в таможенной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основания для внесения изменений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(casdo:‌Reason‌Change‌Code)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обстоятельств, послуживших основанием для внесения изменений (дополнений) в сведения, заявленные в таможенной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изменения количества (массы) товаров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(casdo:‌Quantity‌Change‌Code)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сведений, заявленных в таможенной декларации, о количестве (массе)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изменения происхождения товаров (преференций)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(casdo:‌Country‌Change‌Code)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сведений, заявленных в таможенной декларации, о происхождении товаров и (или) тарифных преференциях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Изменение кода товара по ТН ВЭД ЕАЭС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(casdo:‌TNVEDChange‌Code)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кода товара в соответствии с ТН ВЭД 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изменения сведений о таможенной стоимости товаров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(casdo:‌Customs‌Cost‌Change‌Code)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сведений, заявленных в таможенной декларации, о таможенной стоимости (стоимости)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изменения сведений об исчисленных (уплаченных) платежах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(casdo:‌Customs‌Payment‌Change‌Code)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сведений, заявленных в таможенной декларации, об исчислении (уплате) таможенных и иных платежей (влекущих изменение (дополнение) сведений об исчислении таможенных и иных платежей)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Код изменения иных сведений декларации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(casdo:‌Other‌Change‌Code)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иных сведений, заявленных в таможенной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 Масса брутто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брутто товаров по декларации на товары электронной торговли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13.6. Стоимость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товаров по декларации на товары электронной торговли в валюте государства-члена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 Таможенная стоимость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товаров по декларации на товары электронной торговли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 Исчисление таможенного платежа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(cacdo:‌Customs‌Payment‌Details)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исчислении таможенных сборов по декларации на товары электронной торговли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M.CA.CDT.00429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13.8.1. Код вида налогов, сборов или иного платежа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13.8.2. Основа начисления платежа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(casdo:‌Tax‌Base‌Measure)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для исчисления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13.8.3. Цифровой код валюты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базы для исчисления платежа (адвалорная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13.8.4. Единица измерения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базы для исчисления платежа (специфическая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13.8.5. Используемая ставка платежа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(cacdo:‌Effective‌Customs‌Rate‌Details)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ставке платежа, ставке пени или ставке рефинансирования (ключевой ставке, учетной ставке), используемой при расчете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M.CA.CDT.00115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Вид ставки таможенного платежа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ставки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Ставка таможенного платежа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(casdo:‌Duty‌Tax‌Fee‌Rate‌Value)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(размер) ставки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Доля ставки рефинансирования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(casdo:‌Fraction‌Refinance‌Rate)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ставки рефинансирования (ключевой 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Единица измерения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ставки (специфическая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Цифровой код валюты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ставки (специфическая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Количество дней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(csdo:‌Day‌Quantity)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календарных дней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Количество этапов (периодов)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периодов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Количество месяцев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(csdo:‌Month‌Quantity)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полных и неполных календарных месяцев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Весовой коэффициент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(casdo:‌Weight‌Ratio‌Number)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13.8.6. Дата применения ставки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ставки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13.8.7. Код особенности уплаты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(casdo:‌Customs‌Tax‌Payment‌Feature‌Code)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уплаты таможенных и иных платежей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13.8.8. Сумма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13.8.9. Код товара по ТН ВЭД ЕАЭС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в соответствии с ТН ВЭД 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13.8.10. Ссылочный идентификатор записи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сведениях о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13.8.11. Ссылочный идентификатор записи в предшествующем документе (сведениях)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(casdo:‌Ref‌Reference‌Line‌Id)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предшествующем документе или сведениях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13.8.12. Ссылочный номер товара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 Сумма платежа, подлежащая уплате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(cacdo:‌ECDPayment‌Amount‌Details)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суммах таможенных и иных платежей, подлежащих уплате по декларации на товары электронной торговли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M.CA.CDT.00574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13.9.1. Код вида налогов, сборов или иного платежа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13.9.2. Сумма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13.9.3. Предыдущая сумма платежа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(casdo:‌Previous‌CAPayment‌NAmount)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предыдущая (предшествующая) сумма (размер)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13.9.4. Изменение суммы платежа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(casdo:‌Difference‌CAPayment‌NAmount)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суммы (размера)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 Сведения об уплате платежа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(cacdo:‌ECDFact‌Payment‌Details)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 уплаченных (взысканных) суммах таможенных и иных платежей, прекращении обязанности по их уплате и (или) неприменении мер по их взысканию по декларации на товары электронной торговли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M.CA.CDT.00441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13.10.1. Код вида налогов, сборов или иного платежа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13.10.2. Сумма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13.10.3. Курс валюты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13.10.4. Код способа уплаты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(casdo:‌Customs‌Tax‌Payment‌Method‌Code)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уплаты таможенных и иных платежей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13.10.5. Код случая прекращения обязанности по уплате и (или) неприменения мер по взысканию платежа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(casdo:‌Customs‌Tax‌Payment‌No‌Apply‌Code)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случая, при котором обязанность по уплате таможенных и иных платежей прекращается и (или) меры по их взысканию не принимаются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13.10.6. Документ, подтверждающий уплату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(cacdo:‌Payment‌Doc‌Details)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уплату (взыскание) таможенного и иного платежа, или на основании которого обязанность по его уплате прекратилась и (или) меры по его взысканию не принимаются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M.CA.CDT.00085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Идентификатор налогоплательщика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причины постановки на учет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организации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Идентификатор физического лица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Уникальный идентификационный таможенный номер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Удостоверение личности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*.9.1. Код страны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*.9.2. Код вида документа, удостоверяющего личность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*.9.3. Наименование вида документа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*.9.4. Серия документа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*.9.5. Номер документа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*.9.6. Дата документа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*.9.7. Дата истечения срока действия документа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*.9.8. Идентификатор уполномоченного органа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*.9.9. Наименование уполномоченного органа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13.10.7. Дата платежа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(взыскания, исполнения обязанности по уплате) платежа или дата прекращения обязанности по его уплате или прекращения его взыскания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 Код изменений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(cacdo:‌Declaration‌Change‌Code‌Details)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внесенных изменениях (дополнениях)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M.CA.CDT.00162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13.11.1. Код этапа внесения изменений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этапа внесения изменений (дополнений) в сведения, заявленные в таможенной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13.11.2. Код основания для внесения изменений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(casdo:‌Reason‌Change‌Code)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обстоятельств, послуживших основанием для внесения изменений (дополнений) в сведения, заявленные в таможенной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13.11.3. Код изменения количества (массы) товаров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(casdo:‌Quantity‌Change‌Code)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сведений, заявленных в таможенной декларации, о количестве (массе)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13.11.4. Код изменения происхождения товаров (преференций)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(casdo:‌Country‌Change‌Code)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сведений, заявленных в таможенной декларации, о происхождении товаров и (или) тарифных преференциях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13.11.5. Изменение кода товара по ТН ВЭД ЕАЭС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(casdo:‌TNVEDChange‌Code)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кода товара в соответствии с ТН ВЭД 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13.11.6. Код изменения сведений о таможенной стоимости товаров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(casdo:‌Customs‌Cost‌Change‌Code)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сведений, заявленных в таможенной декларации, о таможенной стоимости (стоимости)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13.11.7. Код изменения сведений об исчисленных (уплаченных) платежах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(casdo:‌Customs‌Payment‌Change‌Code)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сведений, заявленных в таможенной декларации, об исчислении (уплате) таможенных и иных платежей (влекущих изменение (дополнение) сведений об исчислении таможенных и иных платежей)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13.11.8. Код изменения иных сведений декларации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(casdo:‌Other‌Change‌Code)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иных сведений, заявленных в таможенной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Дата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таможенного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Декларант (заявитель)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осуществляющем таможенное декларирование товаров электронной торговли и (или) заполнившем таможенный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M.CA.CDT.00457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 Код страны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 Наименование субъекта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 Краткое наименование субъекта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 Код организационно-правовой формы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15.5. Наименование организационно-правовой формы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15.6. Идентификатор хозяйствующего субъекта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 Уникальный идентификационный таможенный номер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 Идентификатор налогоплательщика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15.9. Код причины постановки на учет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15.10. Идентификатор физического лица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 Удостоверение личности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15.11.1. Код страны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15.11.2. Код вида документа, удостоверяющего личность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15.11.3. Наименование вида документа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15.11.4. Серия документа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15.11.5. Номер документа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15.11.6. Дата документа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15.11.7. Дата истечения срока действия документа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15.11.8. Идентификатор уполномоченного органа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15.11.9. Наименование уполномоченного органа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 Адрес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15.12.1. Код вида адреса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15.12.2. Код страны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15.12.3. Код территории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15.12.4. Регион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15.12.5. Район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15.12.6. Город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15.12.7. Населенный пункт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15.12.8. Улица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15.12.9. Номер дома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15.12.10. Номер помещения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15.12.11. Почтовый индекс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15.12.12. Номер абонентского ящика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 Контактный реквизит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15.13.1. Код вида связи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15.13.2. Наименование вида связи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15.13.3. Идентификатор канала связи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15.14. Обособленное подразделение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M.CA.CDT.00298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15.14.1. Код страны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15.14.2. Наименование субъекта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15.14.3. Краткое наименование субъекта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15.14.4. Код организационно-правовой формы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15.14.5. Наименование организационно-правовой формы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15.14.6. Идентификатор хозяйствующего субъекта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15.14.7. Уникальный идентификационный таможенный номер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15.14.8. Идентификатор налогоплательщика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15.14.9. Код причины постановки на учет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15.14.10. Адрес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15.14.11. Контактный реквизит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15.15. Документ, подтверждающий включение лица в реестр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уполномоченных экономических операторов, свидетельство о включении в реестр таможенных перевозчиков, документ, подтверждающий включение в реестр операторов электронной торговли (регистрационный номер в реестре операторов электронной торговли), или свидетельство о включении в реестр таможенных представителей (регистрационный номер в реестре таможенных представителей)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15.15.1. Код вида документа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15.15.2. Код страны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15.15.3. Регистрационный номер юридического лица при включении в реестр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15.15.4. Код признака перерегистрации документа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15.15.5. Код типа свидетельства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Физическое лицо, заполнившее (подписавшее) таможенный документ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(cacdo:‌Signatory‌Person‌V2‌Details)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сотруднике лица, осуществляющего таможенное декларирование товаров электронной торговли и (или) заполнившего таможенный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M.CA.CDT.01142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 Лицо, подписавшее документ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подписавшем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M.CA.CDT.00155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16.1.1. ФИО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16.1.2. Наименование должности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16.1.3. Контактный реквизит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16.1.4. Дата подписания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 Удостоверение личности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16.2.1. Код страны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16.2.2. Код вида документа, удостоверяющего личность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16.2.3. Наименование вида документа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16.2.4. Серия документа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16.2.5. Номер документа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16.2.6. Дата документа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16.2.7. Дата истечения срока действия документа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16.2.8. Идентификатор уполномоченного органа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16.2.9. Наименование уполномоченного органа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 Номер квалификационного аттестата специалиста по таможенному оформлению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 Документ, удостоверяющий полномочия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M.CA.CDT.00005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16.4.1. Код вида документа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16.4.2. Наименование документа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16.4.3. Номер документа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16.4.4. Дата документа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16.4.5. Дата начала срока действия документа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16.4.6. Дата истечения срока действия документа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168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в </w:t>
      </w:r>
      <w:r>
        <w:rPr>
          <w:rFonts w:ascii="Times New Roman"/>
          <w:b w:val="false"/>
          <w:i w:val="false"/>
          <w:color w:val="000000"/>
          <w:sz w:val="28"/>
        </w:rPr>
        <w:t>таблице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61"/>
    <w:bookmarkStart w:name="z1169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5 исключить;</w:t>
      </w:r>
    </w:p>
    <w:bookmarkEnd w:id="1162"/>
    <w:bookmarkStart w:name="z1170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позицией 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Name20Type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20 символов. Тип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20";</w:t>
            </w:r>
          </w:p>
        </w:tc>
      </w:tr>
    </w:tbl>
    <w:bookmarkStart w:name="z1173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позицией 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Name40Type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40 символов. Тип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40";</w:t>
            </w:r>
          </w:p>
        </w:tc>
      </w:tr>
    </w:tbl>
    <w:bookmarkStart w:name="z1176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позицией 12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Text4000Type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Текст. До 4000 символов. Тип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4000";</w:t>
            </w:r>
          </w:p>
        </w:tc>
      </w:tr>
    </w:tbl>
    <w:bookmarkStart w:name="z1179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позициями 32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32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Code20Type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До 20 символов. Тип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VehicleIdType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средство_ Идентификатор. Тип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17";</w:t>
            </w:r>
          </w:p>
        </w:tc>
      </w:tr>
    </w:tbl>
    <w:bookmarkStart w:name="z1184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33 в графе "Область значений" слова "с классификатором" заменить словами "со справочником";</w:t>
      </w:r>
    </w:p>
    <w:bookmarkEnd w:id="1172"/>
    <w:bookmarkStart w:name="z1185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34 в графе "Имя" слова "Тип коммуникационной" заменить словами "Вид коммуникационной";</w:t>
      </w:r>
    </w:p>
    <w:bookmarkEnd w:id="1173"/>
    <w:bookmarkStart w:name="z1186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позициями 42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42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VehicleEcoClassCodeType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класс транспортного средства_ Код. Тип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экологического класса транспортного средства (шасси транспортного средства) 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VehicleMakeCodeType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транспортного средства_ Код. Тип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M.SDT.00219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EDocIndicatorCodeType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документа_ Код. Тип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представления электронного документа.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(ЭД)|(ОО)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M.SDT.00325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CustomsDocumentIdType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регистрации_ Идентификатор. Тип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7";</w:t>
            </w:r>
          </w:p>
        </w:tc>
      </w:tr>
    </w:tbl>
    <w:bookmarkStart w:name="z1192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в </w:t>
      </w:r>
      <w:r>
        <w:rPr>
          <w:rFonts w:ascii="Times New Roman"/>
          <w:b w:val="false"/>
          <w:i w:val="false"/>
          <w:color w:val="000000"/>
          <w:sz w:val="28"/>
        </w:rPr>
        <w:t>таблице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79"/>
    <w:bookmarkStart w:name="z1193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позицией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EngineKindCodeType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двигателя_ Код. Тип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типа двигателя в соответствии со справочником (классификатором), идентификатор которого может быть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20";</w:t>
            </w:r>
          </w:p>
        </w:tc>
      </w:tr>
    </w:tbl>
    <w:bookmarkStart w:name="z1196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10 исключить;</w:t>
      </w:r>
    </w:p>
    <w:bookmarkEnd w:id="1182"/>
    <w:bookmarkStart w:name="z1197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позицией 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M.CA.SDT.00150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CustomsTaxPrefCodeType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Преференция по уплате таможенных платежей_ Код. Тип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(классификатора)", 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2";</w:t>
            </w:r>
          </w:p>
        </w:tc>
      </w:tr>
    </w:tbl>
    <w:bookmarkStart w:name="z1200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позицией 19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CACountryCodeType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Страна_ Код. Тип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([A-Z]{2})|(\d{2})";</w:t>
            </w:r>
          </w:p>
        </w:tc>
      </w:tr>
    </w:tbl>
    <w:bookmarkStart w:name="z1202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позицией 26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CustomsTaxPaymentNoApplyCodeType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Случай, когда меры по взысканию таможенных или иных платежей не применяются_ Код. Тип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2";</w:t>
            </w:r>
          </w:p>
        </w:tc>
      </w:tr>
    </w:tbl>
    <w:bookmarkStart w:name="z1204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27 исключить;</w:t>
      </w:r>
    </w:p>
    <w:bookmarkEnd w:id="1189"/>
    <w:bookmarkStart w:name="z1205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позициями 33 и 34 следующего содержания:</w:t>
      </w:r>
    </w:p>
    <w:bookmarkEnd w:id="1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M.CA.SDT.01220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ChemicalSubstanceIdType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Химическое вещество. Тип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химического вещества 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реестром, идентификатор которого может быть определен в атрибуте "идентификатор реестра".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M.CA.SDT.01221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VehicleTechCategoryCodeType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категория транспортного средства_ Код. Тип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классификатором категорий транспортных средств, шасси транспортных средств, самоходных машин и других видов техники 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техническими регламентами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((L|M|N|O)[1-7]?G?)|((RX|T|C|R|X|Y)([ab]?[1-9])?(\.[1-3])?)";</w:t>
            </w:r>
          </w:p>
        </w:tc>
      </w:tr>
    </w:tbl>
    <w:bookmarkStart w:name="z120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93"/>
    <w:bookmarkStart w:name="z121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1194"/>
    <w:bookmarkStart w:name="z121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 гр. формы / пункт Порядка", "ДЭТ" – номер графы формы декларации на товары электронной торговли или пункт (подпункт, абзац)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декларации на товары электронной торговли, утвержденных Решением Коллегии Евразийской экономической комиссии от 17 декабря 2024 г. № 143, соответствующие реквизиту структуры декларации на товары электронной торговли и корректировки декларации на товары электронной торговли;";</w:t>
      </w:r>
    </w:p>
    <w:bookmarkEnd w:id="1195"/>
    <w:bookmarkStart w:name="z121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четвертого дополнить абзацем следующего содержания:</w:t>
      </w:r>
    </w:p>
    <w:bookmarkEnd w:id="1196"/>
    <w:bookmarkStart w:name="z121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 гр. формы / пункт Порядка", "КДЭТ" – номер графы формы корректировки декларации на товары электронной торговли или пункт (подпункт, абзац)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корректировки декларации на товары электронной торговли, утвержденных Решением Коллегии Евразийской экономической комиссии от 17 декабря 2024 г. № 143, соответствующие реквизиту структуры декларации на товары электронной торговли и корректировки декларации на товары электронной торговли;";</w:t>
      </w:r>
    </w:p>
    <w:bookmarkEnd w:id="1197"/>
    <w:bookmarkStart w:name="z121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</w:t>
      </w:r>
      <w:r>
        <w:rPr>
          <w:rFonts w:ascii="Times New Roman"/>
          <w:b w:val="false"/>
          <w:i w:val="false"/>
          <w:color w:val="000000"/>
          <w:sz w:val="28"/>
        </w:rPr>
        <w:t>таблицу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10</w:t>
            </w:r>
          </w:p>
        </w:tc>
      </w:tr>
    </w:tbl>
    <w:bookmarkStart w:name="z1216" w:id="1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заполнения отдельных реквизитов структуры декларации на товары электронной торговли и корректировки декларации на товары электронной торговли</w:t>
      </w:r>
    </w:p>
    <w:bookmarkEnd w:id="1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гр. формы / пункт Порядка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КДЭТ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правила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правила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правила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(csdo:EDoc‌Code)" должен содержать значение "R.063"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"Идентификатор электронного документа (сведений) (csdo:EDoc‌Id)"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(csdo:EDoc‌Ref‌Id)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исходного электронного документа (сведений) (csdo:EDoc‌Ref‌Id)" заполнен, то значение реквизита "Идентификатор исходного электронного документа (сведений)"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(csdo:EDoc‌Date‌Time)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и время электронного документа (сведений) (csdo:EDoc‌Date‌Time)" должно содержать дату формирования электронного документа (сведений) в виде значения местного времени с указанием разности с Всемирным временем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Ссылочный регистрационный номер таможенной декларации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(cacdo:Ref‌Declaration‌Id‌Details)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электронного документа (сведений) в качестве корректировки декларации на товары электронной торговли реквизит "Ссылочный регистрационный номер таможенной декларации (cacdo:Ref‌Declaration‌Id‌Details)" должен быть заполнен, иначе реквизит "Ссылочный регистрационный номер таможенной декларации (cacdo:Ref‌Declaration‌Id‌Details)"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Код таможенного органа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(csdo:Customs‌Office‌Code)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Дата документа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Номер таможенного документа по журналу регистрации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(casdo:Customs‌Document‌Id)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Порядковый номер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(casdo:Customs‌Document‌Ordinal‌Id)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(casdo:Customs‌Document‌Ordinal‌Id)"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Тип декларации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(casdo:Declaration‌Kind‌Code)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"ДЭТ" (лев. подр.)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"КДЭТ" (лев. подр.)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(casdo:Declaration‌Kind‌Code)" содержит значение "ЭФ", то реквизит "Тип декларации (casdo:Declaration‌Kind‌Code)" должен быть заполнен, иначе реквизит "Тип декларации (casdo:Declaration‌Kind‌Code)"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"Тип декларации (casdo:Declaration‌Kind‌Code)" заполнен, то реквизит "Тип декларации (casdo:Declaration‌Kind‌Code)" должен содержать 1 из значений: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– при ввозе товаров электронной торговли, приобретенных физическими лицами, на таможенную территорию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 – при вывозе товаров электронной торговли, приобретенных физическими лицами, с таможенной территории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Код таможенной процедуры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(casdo:Customs‌Procedure‌Code)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"Процедура"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"Процедура"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"ЭС", то реквизит "Код таможенной процедуры (casdo:Customs‌Procedure‌Code)" должен быть заполнен, иначе реквизит "Код таможенной процедуры (casdo:Customs‌Procedure‌Code)"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таможенной процедуры (casdo:Customs‌Procedure‌Code)" заполнен, то реквизит "Код таможенной процедуры (casdo:Customs‌Procedure‌Code)" должен содержать значение кода таможенной процедуры в соответствии с классификатором видов таможенных процедур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 реквизит "Код таможенной процедуры (casdo:Customs‌Procedure‌Code)" заполнен, то реквизит "Код таможенной процедуры (casdo:Customs‌Procedure‌Code)" должен содержать 1 из значений: "93", "94"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таможенной процедуры (casdo:Customs‌Procedure‌Code)"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вида предшествующей таможенной процедуры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(casdo:Previous‌Customs‌Procedure‌Mode‌Code)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"Процедура"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"Процедура"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 реквизит "Код таможенной процедуры (casdo:Customs‌Procedure‌Code)" заполнен, то реквизит "Код вида предшествующей таможенной процедуры (casdo:Previous‌Customs‌Procedure‌Mode‌Code)" должен содержать значение "00"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 реквизит "Код таможенной процедуры (casdo:Customs‌Procedure‌Code)" не заполнен, то реквизит "Код вида предшествующей таможенной процедуры (casdo:Previous‌Customs‌Procedure‌Mode‌Code)"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"ЭС", то реквизит "Код вида предшествующей таможенной процедуры (casdo:Previous‌Customs‌Procedure‌Mode‌Code)"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предшествующей таможенной процедуры (casdo:Previous‌Customs‌Procedure‌Mode‌Code)" заполнен, то реквизит "Код вида предшествующей таможенной процедуры (casdo:Previous‌Customs‌Procedure‌Mode‌Code)" должен содержать значение кода таможенной процедуры в соответствии с классификатором видов таможенных процедур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предшествующей таможенной процедуры (casdo:Previous‌Customs‌Procedure‌Mode‌Code)" не должен содержать значение "80"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вида предшествующей таможенной процедуры (casdo:Previous‌Customs‌Procedure‌Mode‌Code)"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особенности таможенного декларирования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(casdo:Declaration‌Feature‌Code)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"Особен-ность"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"Особен-ность"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особенности таможенного декларирования (casdo:Declaration‌Feature‌Code)" заполнен, то реквизит "Код особенности таможенного декларирования (casdo:Declaration‌Feature‌Code)" должен содержать значение кода особенности декларирования в соответствии с классификатором особенностей таможенного декларирования товаров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особенности таможенного декларирования (casdo:Declaration‌Feature‌Code)" должен содержать значение "2007"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Признак электронного документа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(casdo:EDoc‌Indicator‌Code)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"ДЭТ" (прав. подр.)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"КДЭТ" (прав. подр.)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электронного документа (casdo:EDoc‌Indicator‌Code)" должен содержать 1 из значений: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 – в случае подачи декларации на товары электронной торговли в виде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– в остальных случаях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Количество листов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(csdo:Page‌Quantity)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"Кол-во листов"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"Кол-во листов"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электронного документа (casdo:EDoc‌Indicator‌Code)" содержит значение "ОО", то реквизит "Количество листов (csdo:Page‌Quantity)" должен быть заполнен, иначе реквизит "Количество листов (csdo:Page‌Quantity)"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Код категории товаров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(casdo:Goods‌Category‌Code)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"Категория товаров"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"Категория товаров"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категории товаров (casdo:Goods‌Category‌Code)" должен содержать 1 из значений: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 – товары электронной торговли, приобретенные физическими лицами;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 – товары электронной торговли, предназначенные для реализации физическим лицам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категории товаров (casdo:Goods‌Category‌Code)"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Товарная партия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(cacdo:ECDGoods‌Shipment‌Details)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"ЭФ", то реквизит "Товарная партия (cacdo:ECDGoods‌Shipment‌Details)"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 и реквизит "Ссылочный регистрационный номер таможенной декларации (cacdo:Ref‌Declaration‌Id‌Details)" не заполнен, то реквизит "Товарная партия (cacdo:ECDGoods‌Shipment‌Details)"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 и реквизит "Ссылочный регистрационный номер таможенной декларации (cacdo:Ref‌Declaration‌Id‌Details)" заполнен, то реквизит "Товарная партия (cacdo:ECDGoods‌Shipment‌Details)"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 и реквизит "Ссылочный регистрационный номер таможенной декларации (cacdo:Ref‌Declaration‌Id‌Details)" заполнен, то реквизит "Товарная партия (cacdo:ECDGoods‌Shipment‌Details)"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Отправитель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(cacdo:Consignor‌Details)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 и реквизит "Код таможенной процедуры (casdo:Customs‌Procedure‌Code)" содержит значение "40", то реквизит "Отправитель (cacdo:Consignor‌Details)" не должен быть заполнен, иначе реквизит "Отправитель (cacdo:Consignor‌Details)"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"Отправитель (cacdo:Consignor‌Details)" заполнен, то для реквизита "Отправитель (cacdo:Consignor‌Details)" при указании сведений о наименовании субъекта должен быть заполнен в точности 1 из реквизитов: "Наименование субъекта (csdo:Subject‌Name)", "Краткое наименование субъекта (csdo:Subject‌Brief‌Name)"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13.1.1. Код страны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13.1.2. Наименование субъекта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субъекта (csdo:Subject‌Name)" заполнен, то значение реквизита "Наименование субъекта (csdo:Subject‌Name)"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13.1.3. Краткое наименование субъекта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(csdo:Subject‌Brief‌Name)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"Краткое наименование субъекта (csdo:Subject‌Brief‌Name)" заполнен, то значение реквизита "Краткое наименование субъекта (csdo:Subject‌Brief‌Name)"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13.1.4. Код организационно-правовой формы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(csdo:Business‌Entity‌Type‌Code)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13.1.5. Наименование организационно-правовой формы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(csdo:Business‌Entity‌Type‌Name)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13.1.6. Идентификатор хозяйствующего субъекта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(csdo:Business‌Entity‌Id)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13.1.7. Уникальный идентификационный таможенный номер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(casdo:CAUnique‌Customs‌Number‌Id)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13.1.8. Идентификатор налогоплательщика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(csdo:Taxpayer‌Id)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(cacdo:Subject‌Branch‌Details)" заполнен, то реквизит "Идентификатор налогоплательщика (csdo:Taxpayer‌Id)" должен быть заполнен, иначе реквизит "Идентификатор налогоплательщика (csdo:Taxpayer‌Id)"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(csdo:Taxpayer‌Id)" заполнен, то реквизит "Идентификатор налогоплательщика (csdo:Taxpayer‌Id)" должен содержать учетный номер налогоплательщика (УНН), или учетный номер плательщика (УНП), или идентификационный налоговый номер (ИНН), или бизнес-идентификационный номер (БИН), или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13.1.9. Код причины постановки на учет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(csdo:Tax‌Registration‌Reason‌Code)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(csdo:Taxpayer‌Id)" заполнен, то реквизит "Код причины постановки на учет (csdo:Tax‌Registration‌Reason‌Code)" может быть заполнен, иначе реквизит "Код причины постановки на учет (csdo:Tax‌Registration‌Reason‌Code)"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13.1.10. Идентификатор физического лица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(casdo:Person‌Id)" заполнен, то реквизит "Идентификатор физического лица (casdo:Person‌Id)" должен содержать идентификационный номер, или персональный идентификационный номер (ПИН), или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13.1.11. Удостоверение личности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(ccdo:Identity‌Doc‌V3‌Details)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страны (csdo:Unified‌Country‌Code)"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(csdo:Identity‌Doc‌Kind‌Code)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вида документа, удостоверяющего личность (csdo:Identity‌Doc‌Kind‌Code)"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(csdo:Doc‌Kind‌Name)"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(csdo:Doc‌Series‌Id)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(csdo:Doc‌Validity‌Date)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13.1.12. Адрес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(ccdo:Subject‌Address‌Details)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(cacdo:Subject‌Branch‌Details) заполнен, то реквизит "Адрес (ccdo:Subject‌Address‌Details)" не должен быть заполнен, иначе реквизит "Адрес (ccdo:Subject‌Address‌Details)"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(ccdo:Subject‌Address‌Details)" заполнен, то должен быть заполнен строго 1 экземпляр реквизита "Адрес (ccdo:Subject‌Address‌Details)"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(ccdo:Subject‌Address‌Details)" заполнен, то для реквизита "Адрес (ccdo:Subject‌Address‌Details)" при указании сведений о населенном пункте должно быть заполнено не менее 1 из реквизитов: "Город (csdo:City‌Name)", "Населенный пункт (csdo:Settlement‌Name)"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(csdo:Address‌Kind‌Code)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страны (csdo:Unified‌Country‌Code)"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(csdo:Unified‌Country‌Code)" содержит значение "KG" и реквизит "Идентификатор физического лица (casdo:Person‌Id)" в составе реквизита "Отправитель (cacdo:Consignor‌Details)" заполнен, то реквизит "Код территории (csdo:Territory‌Code)" должен быть заполнен, иначе реквизит "Код территории (csdo:Territory‌Code)"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(csdo:Territory‌Code)" заполнен, то реквизит "Код территории (csdo:Territory‌Code)"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(csdo:Settlement‌Name)" заполнен, то реквизит "Населенный пункт (csdo:Settlement‌Name)" должен содержать наименование населенного пункта, отличного от значения реквизита "Город (csdo:City‌Name)"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(csdo:Post‌Office‌Box‌Id)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13.1.13. Контактный реквизит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(cacdo:Subject‌Branch‌Details)" заполнен, то реквизит "Контактный реквизит (ccdo:Communication‌Details)" не должен быть заполнен, иначе реквизит "Контактный реквизит (ccdo:Communication‌Details)"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(csdo:Communication‌Channel‌Code)"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(csdo:Communication‌Channel‌Code)" должен содержать значение кода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связи (csdo:Communication‌Channel‌Name)"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(csdo:Communication‌Channel‌Code)" содержит 1 из значений: "ТЕ", "FX", то значение реквизита "Идентификатор канала связи (csdo:Communication‌Channel‌Id)"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13.1.14. Обособленное подразделение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(cacdo:Subject‌Branch‌Details)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(cacdo:Subject‌Branch‌Details)" заполнен, то для реквизита "Обособленное подразделение (cacdo:Subject‌Branch‌Details)" при указании сведений о наименовании субъекта должен быть заполнен в точности 1 из реквизитов: "Наименование субъекта (csdo:Subject‌Name)", "Краткое наименование субъекта (csdo:Subject‌Brief‌Name)"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субъекта (csdo:Subject‌Name)" заполнен, то значение реквизита "Наименование субъекта (csdo:Subject‌Name)"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(csdo:Subject‌Brief‌Name)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"Краткое наименование субъекта (csdo:Subject‌Brief‌Name)" заполнен, то значение реквизита "Краткое наименование субъекта (csdo:Subject‌Brief‌Name)"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(csdo:Business‌Entity‌Type‌Code)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(csdo:Business‌Entity‌Type‌Name)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(csdo:Business‌Entity‌Id)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(casdo:CAUnique‌Customs‌Number‌Id)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(csdo:Taxpayer‌Id)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(csdo:Taxpayer‌Id)"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(csdo:Taxpayer‌Id)" должен содержать учетный номер налогоплательщика (УНН), или учетный номер плательщика (УНП), или идентификационный налоговый номер (ИНН), или бизнес-идентификационный номер (БИН), или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(csdo:Tax‌Registration‌Reason‌Code)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(ccdo:Subject‌Address‌Details)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(ccdo:Subject‌Address‌Details)" при указании сведений о населенном пункте должно быть заполнено не менее 1 из реквизитов: "Город (csdo:City‌Name)", "Населенный пункт (csdo:Settlement‌Name)"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(csdo:Address‌Kind‌Code)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страны (csdo:Unified‌Country‌Code)"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(csdo:Settlement‌Name)" заполнен, то реквизит "Населенный пункт (csdo:Settlement‌Name)" должен содержать наименование населенного пункта, отличного от значения реквизита "Город (csdo:City‌Name)"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(csdo:Post‌Office‌Box‌Id)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(ccdo:Communication‌Details)"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(csdo:Communication‌Channel‌Code)"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(csdo:Communication‌Channel‌Code)" должен содержать значение кода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связи (csdo:Communication‌Channel‌Name)"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(csdo:Communication‌Channel‌Code)" содержит 1 из значений: "ТЕ", "FX", то значение реквизита "Идентификатор канала связи (csdo:Communication‌Channel‌Id)"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13.1.15. Документ, подтверждающий включение лица в реестр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(cacdo:Register‌Document‌Id‌Details)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"Документ, подтверждающий включение лица в реестр (cacdo:Register‌Document‌Id‌Details)"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13.1.16. Признак совпадения сведений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(casdo:Equal‌Indicator)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совпадения сведений (casdo:Equal‌Indicator)"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13.1.17. Код учреждения обмена (подачи) международных почтовых отправлений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(casdo:Exchange‌Post‌Office‌Code)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учреждения обмена (подачи) международных почтовых отправлений (casdo:Exchange‌Post‌Office‌Code)"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13.1.18. Код особенности указанных сведений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(casdo:Subject‌Additional‌Code)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особенности указанных сведений (casdo:Subject‌Additional‌Code)"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Получатель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(cacdo:Consignee‌Details)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 и реквизит "Код таможенной процедуры (casdo:Customs‌Procedure‌Code)" содержит значение "40", то реквизит "Получатель (cacdo:Consignee‌Details)" не должен быть заполнен, иначе реквизит "Получатель (cacdo:Consignee‌Details)"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"Получатель (cacdo:Consignee‌Details)" заполнен, то для реквизита "Получатель (cacdo:Consignee‌Details)" при указании сведений о наименовании субъекта должен быть заполнен в точности 1 из реквизитов: "Наименование субъекта (csdo:Subject‌Name)", "Краткое наименование субъекта (csdo:Subject‌Brief‌Name)"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13.2.1. Код страны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B.063.00099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13.2.2. Наименование субъекта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субъекта (csdo:Subject‌Name)" заполнен, то значение реквизита "Наименование субъекта (csdo:Subject‌Name)"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13.2.3. Краткое наименование субъекта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(csdo:Subject‌Brief‌Name)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"Краткое наименование субъекта (csdo:Subject‌Brief‌Name)" заполнен, то значение реквизита "Краткое наименование субъекта (csdo:Subject‌Brief‌Name)"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13.2.4. Код организационно-правовой формы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(csdo:Business‌Entity‌Type‌Code)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13.2.5. Наименование организационно-правовой формы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(csdo:Business‌Entity‌Type‌Name)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13.2.6. Идентификатор хозяйствующего субъекта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(csdo:Business‌Entity‌Id)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13.2.7. Уникальный идентификационный таможенный номер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(casdo:CAUnique‌Customs‌Number‌Id)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13.2.8. Идентификатор налогоплательщика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(csdo:Taxpayer‌Id)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(cacdo:Subject‌Branch‌Details)" заполнен, то реквизит "Идентификатор налогоплательщика (csdo:Taxpayer‌Id)" должен быть заполнен, иначе реквизит "Идентификатор налогоплательщика (csdo:Taxpayer‌Id)"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(csdo:Taxpayer‌Id)" заполнен, то реквизит "Идентификатор налогоплательщика (csdo:Taxpayer‌Id)" должен содержать учетный номер налогоплательщика (УНН), или учетный номер плательщика (УНП), или идентификационный налоговый номер (ИНН), или бизнес-идентификационный номер (БИН), или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13.2.9. Код причины постановки на учет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(csdo:Tax‌Registration‌Reason‌Code)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(csdo:Taxpayer‌Id)" заполнен, то реквизит "Код причины постановки на учет (csdo:Tax‌Registration‌Reason‌Code)" может быть заполнен, иначе реквизит "Код причины постановки на учет (csdo:Tax‌Registration‌Reason‌Code)"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13.2.10. Идентификатор физического лица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(casdo:Person‌Id)" заполнен, то реквизит "Идентификатор физического лица (casdo:Person‌Id)" должен содержать идентификационный номер, или персональный идентификационный номер (ПИН), или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13.2.11. Удостоверение личности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(ccdo:Identity‌Doc‌V3‌Details)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страны (csdo:Unified‌Country‌Code)"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(csdo:Identity‌Doc‌Kind‌Code)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вида документа, удостоверяющего личность (csdo:Identity‌Doc‌Kind‌Code)"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(csdo:Doc‌Kind‌Name)"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(csdo:Doc‌Series‌Id)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(csdo:Doc‌Validity‌Date)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13.2.12. Адрес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(ccdo:Subject‌Address‌Details)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(cacdo:Subject‌Branch‌Details) заполнен, то реквизит "Адрес (ccdo:Subject‌Address‌Details)" не должен быть заполнен, иначе реквизит "Адрес (ccdo:Subject‌Address‌Details)"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(ccdo:Subject‌Address‌Details)" заполнен, то должен быть заполнен строго 1 экземпляр реквизита "Адрес (ccdo:Subject‌Address‌Details)"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(ccdo:Subject‌Address‌Details)" заполнен, то для реквизита "Адрес (ccdo:Subject‌Address‌Details)" при указании сведений о населенном пункте должно быть заполнено не менее 1 из реквизитов: "Город (csdo:City‌Name)", "Населенный пункт (csdo:Settlement‌Name)"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(csdo:Address‌Kind‌Code)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страны (csdo:Unified‌Country‌Code)"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(csdo:Unified‌Country‌Code)" содержит значение "KG" и реквизит "Идентификатор физического лица (casdo:Person‌Id)" в составе реквизита "Получатель (cacdo:Consignee‌Details)" заполнен, то реквизит "Код территории (csdo:Territory‌Code)" должен быть заполнен, иначе реквизит "Код территории (csdo:Territory‌Code)"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(csdo:Territory‌Code)" заполнен, то реквизит "Код территории (csdo:Territory‌Code)"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(csdo:Settlement‌Name)" заполнен, то реквизит "Населенный пункт (csdo:Settlement‌Name)" должен содержать наименование населенного пункта, отличного от значения реквизита "Город (csdo:City‌Name)"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(csdo:Post‌Office‌Box‌Id)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13.2.13. Контактный реквизит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(cacdo:Subject‌Branch‌Details)" заполнен, то реквизит "Контактный реквизит (ccdo:Communication‌Details)" не должен быть заполнен, иначе реквизит "Контактный реквизит (ccdo:Communication‌Details)"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(csdo:Communication‌Channel‌Code)"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(csdo:Communication‌Channel‌Code)" должен содержать значение кода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связи (csdo:Communication‌Channel‌Name)"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(csdo:Communication‌Channel‌Code)" содержит 1 из значений: "ТЕ", "FX", то значение реквизита "Идентификатор канала связи (csdo:Communication‌Channel‌Id)"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13.2.14. Обособленное подразделение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(cacdo:Subject‌Branch‌Details)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(cacdo:Subject‌Branch‌Details)" заполнен, то для реквизита "Обособленное подразделение (cacdo:Subject‌Branch‌Details)" при указании сведений о наименовании субъекта должен быть заполнен в точности 1 из реквизитов: "Наименование субъекта (csdo:Subject‌Name)", "Краткое наименование субъекта (csdo:Subject‌Brief‌Name)"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субъекта (csdo:Subject‌Name)" заполнен, то значение реквизита "Наименование субъекта (csdo:Subject‌Name)"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(csdo:Subject‌Brief‌Name)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"Краткое наименование субъекта (csdo:Subject‌Brief‌Name)" заполнен, то значение реквизита "Краткое наименование субъекта (csdo:Subject‌Brief‌Name)"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(csdo:Business‌Entity‌Type‌Code)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(csdo:Business‌Entity‌Type‌Name)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(csdo:Business‌Entity‌Id)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(casdo:CAUnique‌Customs‌Number‌Id)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(csdo:Taxpayer‌Id)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(csdo:Taxpayer‌Id)"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(csdo:Taxpayer‌Id)" должен содержать учетный номер налогоплательщика (УНН), или учетный номер плательщика (УНП), или идентификационный налоговый номер (ИНН), или бизнес-идентификационный номер (БИН), или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(csdo:Tax‌Registration‌Reason‌Code)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(ccdo:Subject‌Address‌Details)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(ccdo:Subject‌Address‌Details)" при указании сведений о населенном пункте должно быть заполнено не менее 1 из реквизитов: "Город (csdo:City‌Name)", "Населенный пункт (csdo:Settlement‌Name)"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(csdo:Address‌Kind‌Code)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страны (csdo:Unified‌Country‌Code)"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(csdo:Settlement‌Name)" заполнен, то реквизит "Населенный пункт (csdo:Settlement‌Name)" должен содержать наименование населенного пункта, отличного от значения реквизита "Город (csdo:City‌Name)"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(csdo:Post‌Office‌Box‌Id)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(ccdo:Communication‌Details)"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(csdo:Communication‌Channel‌Code)"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(csdo:Communication‌Channel‌Code)" должен содержать значение кода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связи (csdo:Communication‌Channel‌Name)"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(csdo:Communication‌Channel‌Code)" содержит 1 из значений: "ТЕ", "FX", то значение реквизита "Идентификатор канала связи (csdo:Communication‌Channel‌Id)"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13.2.15. Документ, подтверждающий включение лица в реестр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(cacdo:Register‌Document‌Id‌Details)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"Документ, подтверждающий включение лица в реестр (cacdo:Register‌Document‌Id‌Details)"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13.2.16. Признак совпадения сведений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(casdo:Equal‌Indicator)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совпадения сведений (casdo:Equal‌Indicator)"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13.2.17. Код учреждения обмена (подачи) международных почтовых отправлений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(casdo:Exchange‌Post‌Office‌Code)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учреждения обмена (подачи) международных почтовых отправлений (casdo:Exchange‌Post‌Office‌Code)"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13.2.18. Код особенности указанных сведений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(casdo:Subject‌Additional‌Code)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особенности указанных сведений (casdo:Subject‌Additional‌Code)"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Место нахождения товара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(cacdo:Goods‌Location‌Details)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 реквизит "Ссылочный регистрационный номер таможенной декларации (cacdo:Ref‌Declaration‌Id‌Details)" не заполнен, то реквизит "Место нахождения товара (cacdo:Goods‌Location‌Details)"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 реквизит "Ссылочный регистрационный номер таможенной декларации (cacdo:Ref‌Declaration‌Id‌Details)" заполнен, то реквизит "Место нахождения товара (cacdo:Goods‌Location‌Details)"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 KG, 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"ЭФ", то реквизит "Место нахождения товара (cacdo:Goods‌Location‌Details)"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 и реквизит "Код таможенной процедуры (casdo:Customs‌Procedure‌Code)" содержит значение "40", то реквизит "Место нахождения товара (cacdo:Goods‌Location‌Details)"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"ЭС", реквизит "Код таможенной процедуры (casdo:Customs‌Procedure‌Code)" не содержит значение "40" и реквизит "Ссылочный регистрационный номер таможенной декларации (cacdo:Ref‌Declaration‌Id‌Details)" не заполнен, то реквизит "Место нахождения товара (cacdo:Goods‌Location‌Details)"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"ЭС", реквизит "Код таможенной процедуры (casdo:Customs‌Procedure‌Code)" не содержит значение "40" и реквизит "Ссылочный регистрационный номер таможенной декларации (cacdo:Ref‌Declaration‌Id‌Details)" заполнен, то реквизит "Место нахождения товара (cacdo:Goods‌Location‌Details)"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13.3.1. Код места нахождения товаров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(casdo:Goods‌Location‌Code)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нахождения товаров (casdo:Goods‌Location‌Code)"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нахождения товаров (casdo:Goods‌Location‌Code)" должен содержать значение кода места нахождения товаров в соответствии с классификатором мест нахождения товаров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места нахождения товаров (casdo:Goods‌Location‌Code)" должен содержать значение "2023"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13.3.2. Код таможенного органа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(csdo:Customs‌Office‌Code)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(csdo:Customs‌Office‌Code)"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(csdo:Customs‌Office‌Code)" должен содержать значение восьмизначного кода таможенного органа в соответствии с классификатором таможенных органов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13.3.3. Наименование (название) места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13.3.4. Номер (идентификатор) зоны таможенного контроля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(casdo:Customs‌Control‌Zone‌Id)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(идентификатор) зоны таможенного контроля (casdo:Customs‌Control‌Zone‌Id)"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13.3.5. Документ, подтверждающий включение лица в реестр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(cacdo:Register‌Document‌Id‌Details)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1 из реквизитов: "Наименование (название) места (casdo:Place‌Name)", "Адрес (ccdo:Subject‌Address‌Details)", то реквизит "Документ, подтверждающий включение лица в реестр (cacdo:Register‌Document‌Id‌Details)" не должен быть заполнен, иначе реквизит "Документ, подтверждающий включение лица в реестр (cacdo:Register‌Document‌Id‌Details)"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страны (csdo:Unified‌Country‌Code)"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(casdo:Registration‌Number‌Id)"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содержит признак перерегистрации (букву добавления), то реквизит "Код признака перерегистрации документа (casdo:Reregistration‌Code)" должен быть заполнен, иначе реквизит "Код признака перерегистрации документа (casdo:Reregistration‌Code)"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свидетельства (casdo:AEORegistry‌Kind‌Code)"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13.3.6. Транспортное средство, на котором находятся товары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(cacdo:Good‌Location‌Transport‌Means‌Details)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"Транспортное средство, на котором находятся товары (cacdo:Good‌Location‌Transport‌Means‌Details)"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(csdo:Unified‌Transport‌Mode‌Code)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транспортного средства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(csdo:Transport‌Means‌Reg‌Id)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13.3.7. Адрес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(ccdo:Subject‌Address‌Details)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(ccdo:Subject‌Address‌Details)" заполнен, то для реквизита "Адрес (ccdo:Subject‌Address‌Details)" при указании сведений о населенном пункте должно быть заполнено не менее 1 из реквизитов: "Город (csdo:City‌Name)", "Населенный пункт (csdo:Settlement‌Name)"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(csdo:Address‌Kind‌Code)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(csdo:Address‌Kind‌Code)" должен содержать значение "2" – фактический адрес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страны (csdo:Unified‌Country‌Code)"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(csdo:Settlement‌Name)" заполнен, то реквизит "Населенный пункт (csdo:Settlement‌Name)" должен содержать наименование населенного пункта, отличного от значения реквизита "Город (csdo:City‌Name)"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"Место нахождения товаров"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(csdo:Post‌Office‌Box‌Id)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B.063.00198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 Товарная партия по индивидуальной накладной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(cacdo:ECDHouse‌Shipment‌Details)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регистрационный номер таможенной декларации (cacdo:Ref‌Declaration‌Id‌Details)" заполнен, то реквизит "Товарная партия по индивидуальной накладной (cacdo:ECDHouse‌Shipment‌Details)" может быть заполнен, иначе реквизит "Товарная партия по индивидуальной накладной (cacdo:ECDHouse‌Shipment‌Details)"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"Товарная партия по индивидуальной накладной (cacdo:ECDHouse‌Shipment‌Details)"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13.4.1. Порядковый номер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(csdo:Object‌Ordinal)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1) и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1)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1) и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1)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регистрационный номер таможенной декларации (cacdo:Ref‌Declaration‌Id‌Details)" не заполнен, то реквизит "Порядковый номер (csdo:Object‌Ordinal)"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(csdo:Object‌Ordinal)"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13.4.2. Транспортный (перевозочный) документ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(cacdo:Transport‌Document‌Details)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2)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2)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 реквизит "Ссылочный регистрационный номер таможенной декларации (cacdo:Ref‌Declaration‌Id‌Details)" не заполнен, то реквизит "Транспортный (перевозочный) документ (cacdo:Transport‌Document‌Details)"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 реквизит "Ссылочный регистрационный номер таможенной декларации (cacdo:Ref‌Declaration‌Id‌Details)" заполнен, то реквизит "Транспортный (перевозочный) документ (cacdo:Transport‌Document‌Details)"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 и реквизит "Код таможенной процедуры (casdo:Customs‌Procedure‌Code)" содержит значение "40", то реквизит "Транспортный (перевозочный) документ (cacdo:Transport‌Document‌Details)"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"ЭС", реквизит "Код таможенной процедуры (casdo:Customs‌Procedure‌Code)" не содержит значение "40" и реквизит "Ссылочный регистрационный номер таможенной декларации (cacdo:Ref‌Declaration‌Id‌Details)" не заполнен, то реквизит "Транспортный (перевозочный) документ (cacdo:Transport‌Document‌Details)"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"ЭС", реквизит "Код таможенной процедуры (casdo:Customs‌Procedure‌Code)" не содержит значение "40" и реквизит "Ссылочный регистрационный номер таможенной декларации (cacdo:Ref‌Declaration‌Id‌Details)" заполнен, то реквизит "Транспортный (перевозочный) документ (cacdo:Transport‌Document‌Details)"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документа (csdo:Doc‌Name)"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2)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2)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2)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2)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(csdo:Doc‌Creation‌Date)" заполнен, то значение реквизита "Дата документа (csdo:Doc‌Creation‌Date)"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13.4.3. Индивидуальная накладная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(cacdo:House‌Waybill‌Details)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3)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3)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 реквизит "Ссылочный регистрационный номер таможенной декларации (cacdo:Ref‌Declaration‌Id‌Details)" не заполнен, то реквизит "Индивидуальная накладная (cacdo:House‌Waybill‌Details)"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 и реквизит "Код таможенной процедуры (casdo:Customs‌Procedure‌Code)" содержит 1 из значений: "31", "70", то реквизит "Индивидуальная накладная (cacdo:House‌Waybill‌Details)"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"ЭС", реквизит "Код таможенной процедуры (casdo:Customs‌Procedure‌Code)" не содержит 1 из значений: "31", "70" и реквизит "Ссылочный регистрационный номер таможенной декларации (cacdo:Ref‌Declaration‌Id‌Details)" не заполнен, то реквизит "Индивидуальная накладная (cacdo:House‌Waybill‌Details)"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 реквизит "Ссылочный регистрационный номер таможенной декларации (cacdo:Ref‌Declaration‌Id‌Details)" заполнен, то реквизит "Индивидуальная накладная (cacdo:House‌Waybill‌Details)"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 реквизит "Ссылочный регистрационный номер таможенной декларации (cacdo:Ref‌Declaration‌Id‌Details)" заполнен, то реквизит "Индивидуальная накладная (cacdo:House‌Waybill‌Details)"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"ЭС", реквизит "Код таможенной процедуры (casdo:Customs‌Procedure‌Code)" не содержит 1 из значений: "31", "70" и реквизит "Ссылочный регистрационный номер таможенной декларации (cacdo:Ref‌Declaration‌Id‌Details)" заполнен, то реквизит "Индивидуальная накладная (cacdo:House‌Waybill‌Details)"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"ЭС", реквизит "Код таможенной процедуры (casdo:Customs‌Procedure‌Code)" не содержит 1 из значений: "31", "70" и реквизит "Ссылочный регистрационный номер таможенной декларации (cacdo:Ref‌Declaration‌Id‌Details)" заполнен, то реквизит "Индивидуальная накладная (cacdo:House‌Waybill‌Details)"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регистрационный номер таможенной декларации (cacdo:Ref‌Declaration‌Id‌Details)" заполнен, реквизит "Код категории товаров (casdo:Goods‌Category‌Code)" содержит значение "ЭФ" и 1 из реквизитов: "Отправитель (cacdo:Consignor‌Details)", "Получатель (cacdo:Consignee‌Details)" заполнен, то реквизит "Индивидуальная накладная (cacdo:House‌Waybill‌Details)"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реквизиты "Ссылочный регистрационный номер таможенной декларации (cacdo:Ref‌Declaration‌Id‌Details)", "Получатель (cacdo:Consignee‌Details)" заполнены, реквизит "Код категории товаров (casdo:Goods‌Category‌Code)" содержит значение "ЭС" и реквизит "Код таможенной процедуры (casdo:Customs‌Procedure‌Code)" не содержит 1 из значений: "31", "70", то реквизит "Индивидуальная накладная (cacdo:House‌Waybill‌Details)"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документа (csdo:Doc‌Name)"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3)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3)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(csdo:Doc‌Creation‌Date)"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13.4.4. Отправитель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(cacdo:Consignor‌Details)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 реквизит "Ссылочный регистрационный номер таможенной декларации (cacdo:Ref‌Declaration‌Id‌Details)" не заполнен, то реквизит "Отправитель (cacdo:Consignor‌Details)"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 реквизит "Ссылочный регистрационный номер таможенной декларации (cacdo:Ref‌Declaration‌Id‌Details)" заполнен, то реквизит "Отправитель (cacdo:Consignor‌Details)"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"ЭС", то реквизит "Отправитель (cacdo:Consignor‌Details)"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"Отправитель (cacdo:Consignor‌Details)" заполнен, то для реквизита "Отправитель (cacdo:Consignor‌Details)" при указании сведений о наименовании субъекта должен быть заполнен в точности 1 из реквизитов: "Наименование субъекта (csdo:Subject‌Name)", "Краткое наименование субъекта (csdo:Subject‌Brief‌Name)"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субъекта (csdo:Subject‌Name)" заполнен, то значение реквизита "Наименование субъекта (csdo:Subject‌Name)"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(csdo:Subject‌Brief‌Name)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"Краткое наименование субъекта (csdo:Subject‌Brief‌Name)" заполнен, то значение реквизита "Краткое наименование субъекта (csdo:Subject‌Brief‌Name)"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(csdo:Business‌Entity‌Type‌Code)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(csdo:Business‌Entity‌Type‌Name)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(csdo:Business‌Entity‌Id)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(casdo:CAUnique‌Customs‌Number‌Id)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(csdo:Taxpayer‌Id)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(cacdo:Subject‌Branch‌Details)" заполнен, то реквизит "Идентификатор налогоплательщика (csdo:Taxpayer‌Id)" должен быть заполнен, иначе реквизит "Идентификатор налогоплательщика (csdo:Taxpayer‌Id)"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(csdo:Taxpayer‌Id)" заполнен, то реквизит "Идентификатор налогоплательщика (csdo:Taxpayer‌Id)" должен содержать учетный номер налогоплательщика (УНН), или учетный номер плательщика (УНП), или идентификационный налоговый номер (ИНН), или бизнес-идентификационный номер (БИН), или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(csdo:Tax‌Registration‌Reason‌Code)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(csdo:Taxpayer‌Id)" заполнен, то реквизит "Код причины постановки на учет (csdo:Tax‌Registration‌Reason‌Code)" может быть заполнен, иначе реквизит "Код причины постановки на учет (csdo:Tax‌Registration‌Reason‌Code)"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Идентификатор физического лица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(casdo:Person‌Id)" заполнен, то реквизит "Идентификатор физического лица (casdo:Person‌Id)" должен содержать идентификационный номер, или персональный идентификационный номер (ПИН), или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Удостоверение личности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(ccdo:Identity‌Doc‌V3‌Details)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страны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страны (csdo:Unified‌Country‌Code)"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Код вида документа, удостоверяющего личность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(csdo:Identity‌Doc‌Kind‌Code)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вида документа, удостоверяющего личность (csdo:Identity‌Doc‌Kind‌Code)"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Наименование вида документа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(csdo:Doc‌Kind‌Name)"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 Серия документа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(csdo:Doc‌Series‌Id)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 Номер документа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 Дата документа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*.11.7. Дата истечения срока действия документа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(csdo:Doc‌Validity‌Date)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*.11.8. Идентификатор уполномоченного органа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*.11.9. Наименование уполномоченного органа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Адрес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(ccdo:Subject‌Address‌Details)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(cacdo:Subject‌Branch‌Details) заполнен, то реквизит "Адрес (ccdo:Subject‌Address‌Details)" не должен быть заполнен, иначе реквизит "Адрес (ccdo:Subject‌Address‌Details)"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(ccdo:Subject‌Address‌Details)" заполнен, то должен быть заполнен строго 1 экземпляр реквизита "Адрес (ccdo:Subject‌Address‌Details)"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(ccdo:Subject‌Address‌Details)" заполнен, то для реквизита "Адрес (ccdo:Subject‌Address‌Details)" при указании сведений о населенном пункте должно быть заполнено не менее 1 из реквизитов: "Город (csdo:City‌Name)", "Населенный пункт (csdo:Settlement‌Name)"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 Код вида адреса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(csdo:Address‌Kind‌Code)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(csdo:Address‌Kind‌Code)" должен содержать 1 из значений: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адрес регистрации (при указании сведений о месте нахождения или месте жительства);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фактический адрес (при указании сведений о месте проживания (пребывания) или адресе доставки (отправки))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*.12.2. Код страны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страны (csdo:Unified‌Country‌Code)"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*.12.3. Код территории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(csdo:Unified‌Country‌Code)" содержит значение "KG" и реквизит "Идентификатор физического лица (casdo:Person‌Id)" в составе реквизита "Отправитель (cacdo:Consignor‌Details)" заполнен, то реквизит "Код территории (csdo:Territory‌Code)" должен быть заполнен, иначе реквизит "Код территории (csdo:Territory‌Code)"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(csdo:Territory‌Code)" заполнен, то реквизит "Код территории (csdo:Territory‌Code)"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*.12.4. Регион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*.12.5. Район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*.12.6. Город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*.12.7. Населенный пункт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(csdo:Settlement‌Name)" заполнен, то реквизит "Населенный пункт (csdo:Settlement‌Name)" должен содержать наименование населенного пункта, отличного от значения реквизита "Город (csdo:City‌Name)"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*.12.8. Улица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*.12.9. Номер дома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*.12.10. Номер помещения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*.12.11. Почтовый индекс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*.12.12. Номер абонентского ящика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(csdo:Post‌Office‌Box‌Id)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Контактный реквизит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(cacdo:Subject‌Branch‌Details)" заполнен, то реквизит "Контактный реквизит (ccdo:Communication‌Details)" не должен быть заполнен, иначе реквизит "Контактный реквизит (ccdo:Communication‌Details)"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 Код вида связи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(csdo:Communication‌Channel‌Code)"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(csdo:Communication‌Channel‌Code)" должен содержать значение кода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 Наименование вида связи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связи (csdo:Communication‌Channel‌Name)"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 Идентификатор канала связи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(csdo:Communication‌Channel‌Code)" содержит 1 из значений: "ТЕ", "FX", то значение реквизита "Идентификатор канала связи (csdo:Communication‌Channel‌Id)"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Обособленное подразделение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(cacdo:Subject‌Branch‌Details)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(cacdo:Subject‌Branch‌Details)" заполнен, то для реквизита "Обособленное подразделение (cacdo:Subject‌Branch‌Details)" при указании сведений о наименовании субъекта должен быть заполнен в точности 1 из реквизитов: "Наименование субъекта (csdo:Subject‌Name)", "Краткое наименование субъекта (csdo:Subject‌Brief‌Name)"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*.14.1. Код страны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*.14.2. Наименование субъекта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субъекта (csdo:Subject‌Name)" заполнен, то значение реквизита "Наименование субъекта (csdo:Subject‌Name)"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*.14.3. Краткое наименование субъекта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(csdo:Subject‌Brief‌Name)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"Краткое наименование субъекта (csdo:Subject‌Brief‌Name)" заполнен, то значение реквизита "Краткое наименование субъекта (csdo:Subject‌Brief‌Name)"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 Код организационно-правовой формы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(csdo:Business‌Entity‌Type‌Code)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 Наименование организационно-правовой формы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(csdo:Business‌Entity‌Type‌Name)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 Идентификатор хозяйствующего субъекта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(csdo:Business‌Entity‌Id)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*.14.7. Уникальный идентификационный таможенный номер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(casdo:CAUnique‌Customs‌Number‌Id)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*.14.8. Идентификатор налогоплательщика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(csdo:Taxpayer‌Id)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(csdo:Taxpayer‌Id)"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(csdo:Taxpayer‌Id)" должен содержать учетный номер налогоплательщика (УНН), или учетный номер плательщика (УНП), или идентификационный налоговый номер (ИНН), или бизнес-идентификационный номер (БИН), или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*.14.9. Код причины постановки на учет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(csdo:Tax‌Registration‌Reason‌Code)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 Адрес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(ccdo:Subject‌Address‌Details)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(ccdo:Subject‌Address‌Details)" при указании сведений о населенном пункте должно быть заполнено не менее 1 из реквизитов: "Город (csdo:City‌Name)", "Населенный пункт (csdo:Settlement‌Name)"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*.14.10.1. Код вида адреса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(csdo:Address‌Kind‌Code)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*.14.10.2. Код страны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страны (csdo:Unified‌Country‌Code)"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*.14.10.3. Код территории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*.14.10.4. Регион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*.14.10.5. Район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*.14.10.6. Город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*.14.10.7. Населенный пункт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(csdo:Settlement‌Name)" заполнен, то реквизит "Населенный пункт (csdo:Settlement‌Name)" должен содержать наименование населенного пункта, отличного от значения реквизита "Город (csdo:City‌Name)"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*.14.10.8. Улица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*.14.10.9. Номер дома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*.14.10.10. Номер помещения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*.14.10.11. Почтовый индекс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*.14.10.12. Номер абонентского ящика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(csdo:Post‌Office‌Box‌Id)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 Контактный реквизит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(ccdo:Communication‌Details)"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*.14.11.1. Код вида связи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(csdo:Communication‌Channel‌Code)"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(csdo:Communication‌Channel‌Code)" должен содержать значение кода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*.14.11.2. Наименование вида связи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связи (csdo:Communication‌Channel‌Name)"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*.14.11.3. Идентификатор канала связи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(csdo:Communication‌Channel‌Code)" содержит 1 из значений: "ТЕ", "FX", то значение реквизита "Идентификатор канала связи (csdo:Communication‌Channel‌Id)"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Документ, подтверждающий включение лица в реестр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(cacdo:Register‌Document‌Id‌Details)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"Документ, подтверждающий включение лица в реестр (cacdo:Register‌Document‌Id‌Details)"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*.15.1. Код вида документа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*.15.2. Код страны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*.15.3. Регистрационный номер юридического лица при включении в реестр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*.15.4. Код признака перерегистрации документа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*.15.5. Код типа свидетельства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Признак совпадения сведений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(casdo:Equal‌Indicator)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совпадения сведений (casdo:Equal‌Indicator)"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 Код учреждения обмена (подачи) международных почтовых отправлений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(casdo:Exchange‌Post‌Office‌Code)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учреждения обмена (подачи) международных почтовых отправлений (casdo:Exchange‌Post‌Office‌Code)"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 Код особенности указанных сведений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(casdo:Subject‌Additional‌Code)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особенности указанных сведений (casdo:Subject‌Additional‌Code)"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13.4.5. Получатель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(cacdo:Consignee‌Details)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 реквизит "Ссылочный регистрационный номер таможенной декларации (cacdo:Ref‌Declaration‌Id‌Details)" не заполнен, то реквизит "Получатель (cacdo:Consignee‌Details)"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 реквизит "Ссылочный регистрационный номер таможенной декларации (cacdo:Ref‌Declaration‌Id‌Details)" заполнен, то реквизит "Получатель (cacdo:Consignee‌Details)"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 и реквизит "Код таможенной процедуры (casdo:Customs‌Procedure‌Code)" содержит 1 из значений: "31", "70", то реквизит "Получатель (cacdo:Consignee‌Details)"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"ЭС", реквизит "Код таможенной процедуры (casdo:Customs‌Procedure‌Code)" не содержит 1 из значений: "31", "70" и реквизит "Ссылочный регистрационный номер таможенной декларации (cacdo:Ref‌Declaration‌Id‌Details)" не заполнен, то реквизит "Получатель (cacdo:Consignee‌Details)"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"ЭС", реквизит "Код таможенной процедуры (casdo:Customs‌Procedure‌Code)" не содержит 1 из значений: "31", "70" и реквизит "Ссылочный регистрационный номер таможенной декларации (cacdo:Ref‌Declaration‌Id‌Details)" заполнен, то реквизит "Получатель (cacdo:Consignee‌Details)"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субъекта (csdo:Subject‌Name)" заполнен, то значение реквизита "Наименование субъекта (csdo:Subject‌Name)"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(csdo:Subject‌Brief‌Name)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"Краткое наименование субъекта (csdo:Subject‌Brief‌Name)" заполнен, то значение реквизита "Краткое наименование субъекта (csdo:Subject‌Brief‌Name)"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(csdo:Business‌Entity‌Type‌Code)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(csdo:Business‌Entity‌Type‌Name)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(csdo:Business‌Entity‌Id)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(casdo:CAUnique‌Customs‌Number‌Id)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(csdo:Taxpayer‌Id)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(cacdo:Subject‌Branch‌Details)" заполнен, то реквизит "Идентификатор налогоплательщика (csdo:Taxpayer‌Id)" должен быть заполнен, иначе реквизит "Идентификатор налогоплательщика (csdo:Taxpayer‌Id)"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(csdo:Taxpayer‌Id)" заполнен, то реквизит "Идентификатор налогоплательщика (csdo:Taxpayer‌Id)" должен содержать учетный номер налогоплательщика (УНН), или учетный номер плательщика (УНП), или идентификационный налоговый номер (ИНН), или бизнес-идентификационный номер (БИН), или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(csdo:Tax‌Registration‌Reason‌Code)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(csdo:Taxpayer‌Id)" заполнен, то реквизит "Код причины постановки на учет (csdo:Tax‌Registration‌Reason‌Code)" может быть заполнен, иначе реквизит "Код причины постановки на учет (csdo:Tax‌Registration‌Reason‌Code)"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Идентификатор физического лица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(casdo:Person‌Id)" заполнен, то реквизит "Идентификатор физического лица (casdo:Person‌Id)" должен содержать идентификационный номер, или персональный идентификационный номер (ПИН), или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Удостоверение личности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(ccdo:Identity‌Doc‌V3‌Details)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страны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B.063.00299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страны (csdo:Unified‌Country‌Code)"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Код вида документа, удостоверяющего личность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(csdo:Identity‌Doc‌Kind‌Code)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вида документа, удостоверяющего личность (csdo:Identity‌Doc‌Kind‌Code)"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Наименование вида документа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(csdo:Doc‌Kind‌Name)"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 Серия документа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(csdo:Doc‌Series‌Id)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 Номер документа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 Дата документа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*.11.7. Дата истечения срока действия документа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(csdo:Doc‌Validity‌Date)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*.11.8. Идентификатор уполномоченного органа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*.11.9. Наименование уполномоченного органа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Адрес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(ccdo:Subject‌Address‌Details)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(cacdo:Subject‌Branch‌Details) заполнен, то реквизит "Адрес (ccdo:Subject‌Address‌Details)" не должен быть заполнен, иначе реквизит "Адрес (ccdo:Subject‌Address‌Details)"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(ccdo:Subject‌Address‌Details)" заполнен, то должен быть заполнен строго 1 экземпляр реквизита "Адрес (ccdo:Subject‌Address‌Details)"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(ccdo:Subject‌Address‌Details)" заполнен, то для реквизита "Адрес (ccdo:Subject‌Address‌Details)" при указании сведений о населенном пункте должно быть заполнено не менее 1 из реквизитов: "Город (csdo:City‌Name)", "Населенный пункт (csdo:Settlement‌Name)"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 Код вида адреса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(csdo:Address‌Kind‌Code)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(csdo:Address‌Kind‌Code)" должен содержать 1 из значений: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адрес регистрации (при указании сведений о месте нахождения или месте жительства);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фактический адрес (при указании сведений о месте проживания (пребывания) или адресе доставки (отправки))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*.12.2. Код страны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страны (csdo:Unified‌Country‌Code)"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*.12.3. Код территории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(csdo:Unified‌Country‌Code)" содержит значение "KG" и реквизит "Идентификатор физического лица (casdo:Person‌Id)" в составе реквизита "Получатель (cacdo:Consignee‌Details)" заполнен, то реквизит "Код территории (csdo:Territory‌Code)" должен быть заполнен, иначе реквизит "Код территории (csdo:Territory‌Code)"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(csdo:Territory‌Code)" заполнен, то реквизит "Код территории (csdo:Territory‌Code)"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*.12.4. Регион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*.12.5. Район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*.12.6. Город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*.12.7. Населенный пункт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(csdo:Settlement‌Name)" заполнен, то реквизит "Населенный пункт (csdo:Settlement‌Name)" должен содержать наименование населенного пункта, отличного от значения реквизита "Город (csdo:City‌Name)"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*.12.8. Улица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*.12.9. Номер дома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*.12.10. Номер помещения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*.12.11. Почтовый индекс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*.12.12. Номер абонентского ящика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(csdo:Post‌Office‌Box‌Id)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Контактный реквизит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(cacdo:Subject‌Branch‌Details)" заполнен, то реквизит "Контактный реквизит (ccdo:Communication‌Details)" не должен быть заполнен, иначе реквизит "Контактный реквизит (ccdo:Communication‌Details)"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 Код вида связи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(csdo:Communication‌Channel‌Code)"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(csdo:Communication‌Channel‌Code)" должен содержать значение кода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 Наименование вида связи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связи (csdo:Communication‌Channel‌Name)"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 Идентификатор канала связи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(csdo:Communication‌Channel‌Code)" содержит 1 из значений: "ТЕ", "FX", то значение реквизита "Идентификатор канала связи (csdo:Communication‌Channel‌Id)"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Обособленное подразделение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(cacdo:Subject‌Branch‌Details)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(cacdo:Subject‌Branch‌Details)" заполнен, то для реквизита "Обособленное подразделение (cacdo:Subject‌Branch‌Details)" при указании сведений о наименовании субъекта должен быть заполнен в точности 1 из реквизитов: "Наименование субъекта (csdo:Subject‌Name)", "Краткое наименование субъекта (csdo:Subject‌Brief‌Name)"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*.14.1. Код страны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*.14.2. Наименование субъекта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субъекта (csdo:Subject‌Name)" заполнен, то значение реквизита "Наименование субъекта (csdo:Subject‌Name)"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*.14.3. Краткое наименование субъекта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(csdo:Subject‌Brief‌Name)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"Краткое наименование субъекта (csdo:Subject‌Brief‌Name)" заполнен, то значение реквизита "Краткое наименование субъекта (csdo:Subject‌Brief‌Name)"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 Код организационно-правовой формы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(csdo:Business‌Entity‌Type‌Code)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 Наименование организационно-правовой формы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(csdo:Business‌Entity‌Type‌Name)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 Идентификатор хозяйствующего субъекта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(csdo:Business‌Entity‌Id)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*.14.7. Уникальный идентификационный таможенный номер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(casdo:CAUnique‌Customs‌Number‌Id)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*.14.8. Идентификатор налогоплательщика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(csdo:Taxpayer‌Id)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(csdo:Taxpayer‌Id)"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(csdo:Taxpayer‌Id)" должен содержать учетный номер налогоплательщика (УНН), или учетный номер плательщика (УНП), или идентификационный налоговый номер (ИНН), или бизнес-идентификационный номер (БИН), или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*.14.9. Код причины постановки на учет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(csdo:Tax‌Registration‌Reason‌Code)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 Адрес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(ccdo:Subject‌Address‌Details)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(ccdo:Subject‌Address‌Details)" при указании сведений о населенном пункте должно быть заполнено не менее 1 из реквизитов: "Город (csdo:City‌Name)", "Населенный пункт (csdo:Settlement‌Name)"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*.14.10.1. Код вида адреса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(csdo:Address‌Kind‌Code)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*.14.10.2. Код страны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страны (csdo:Unified‌Country‌Code)"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*.14.10.3. Код территории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*.14.10.4. Регион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*.14.10.5. Район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*.14.10.6. Город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*.14.10.7. Населенный пункт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(csdo:Settlement‌Name)" заполнен, то реквизит "Населенный пункт (csdo:Settlement‌Name)" должен содержать наименование населенного пункта, отличного от значения реквизита "Город (csdo:City‌Name)"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*.14.10.8. Улица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*.14.10.9. Номер дома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*.14.10.10. Номер помещения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*.14.10.11. Почтовый индекс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*.14.10.12. Номер абонентского ящика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(csdo:Post‌Office‌Box‌Id)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 Контактный реквизит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(ccdo:Communication‌Details)"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*.14.11.1. Код вида связи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(csdo:Communication‌Channel‌Code)"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(csdo:Communication‌Channel‌Code)" должен содержать значение кода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*.14.11.2. Наименование вида связи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связи (csdo:Communication‌Channel‌Name)"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*.14.11.3. Идентификатор канала связи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(csdo:Communication‌Channel‌Code)" содержит 1 из значений: "ТЕ", "FX", то значение реквизита "Идентификатор канала связи (csdo:Communication‌Channel‌Id)"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Документ, подтверждающий включение лица в реестр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(cacdo:Register‌Document‌Id‌Details)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"Документ, подтверждающий включение лица в реестр (cacdo:Register‌Document‌Id‌Details)"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*.15.1. Код вида документа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*.15.2. Код страны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*.15.3. Регистрационный номер юридического лица при включении в реестр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*.15.4. Код признака перерегистрации документа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*.15.5. Код типа свидетельства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Признак совпадения сведений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(casdo:Equal‌Indicator)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совпадения сведений (casdo:Equal‌Indicator)"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 Код учреждения обмена (подачи) международных почтовых отправлений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(casdo:Exchange‌Post‌Office‌Code)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учреждения обмена (подачи) международных почтовых отправлений (casdo:Exchange‌Post‌Office‌Code)"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 Код особенности указанных сведений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(casdo:Subject‌Additional‌Code)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особенности указанных сведений (casdo:Subject‌Additional‌Code)"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13.4.6. Товар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(cacdo:ECDGoods‌Item‌Details)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регистрационный номер таможенной декларации (cacdo:Ref‌Declaration‌Id‌Details)" заполнен, то реквизит "Товар (cacdo:ECDGoods‌Item‌Details) может быть заполнен, иначе реквизит "Товар (cacdo:ECDGoods‌Item‌Details)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Порядковый номер товара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(casdo:Consignment‌Item‌Ordinal)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6) и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1)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6) и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1)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регистрационный номер таможенной декларации (cacdo:Ref‌Declaration‌Id‌Details)" не заполнен, то реквизит "Порядковый номер товара (casdo:Consignment‌Item‌Ordinal)"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товара (casdo:Consignment‌Item‌Ordinal)"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товара по ТН ВЭД ЕАЭС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(csdo:Commodity‌Code)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8)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8)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(casdo:House‌Consignment‌Item‌Ordinal‌Number)" содержит значение "0", то реквизит "Код товара по ТН ВЭД ЕАЭС (csdo:Commodity‌Code)" не должен быть заполнен, иначе реквизит "Код товара по ТН ВЭД ЕАЭС (csdo:Commodity‌Code)"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регистрационный номер таможенной декларации (cacdo:Ref‌Declaration‌Id‌Details)" не заполнен и реквизит "Код категории товаров (casdo:Goods‌Category‌Code)" содержит значение "ЭФ", то значение реквизита "Код товара по ТН ВЭД ЕАЭС (csdo:Commodity‌Code)" должно соответствовать шаблону: \d{6}|\d{8,10}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регистрационный номер таможенной декларации (cacdo:Ref‌Declaration‌Id‌Details)" не заполнен и реквизит "Код категории товаров (casdo:Goods‌Category‌Code)" содержит значение "ЭС", то значение реквизита "Код товара по ТН ВЭД ЕАЭС (csdo:Commodity‌Code)" должно соответствовать шаблону: \d{10}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регистрационный номер таможенной декларации (cacdo:Ref‌Declaration‌Id‌Details)" заполнен, реквизит "Порядковый номер товара по индивидуальной накладной (casdo:House‌Consignment‌Item‌Ordinal‌Number)" не содержит значение "0" и реквизит "Код категории товаров (casdo:Goods‌Category‌Code)" содержит значение "ЭФ", то значение реквизита "Код товара по ТН ВЭД ЕАЭС (csdo:Commodity‌Code)" должно соответствовать шаблону: \d{4}|\d{6}|\d{8,10}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регистрационный номер таможенной декларации (cacdo:Ref‌Declaration‌Id‌Details)" заполнен, реквизит "Порядковый номер товара по индивидуальной накладной (casdo:House‌Consignment‌Item‌Ordinal‌Number)" не содержит значение "0" и реквизит "Код категории товаров (casdo:Goods‌Category‌Code)" содержит значение "ЭС", то значение реквизита "Код товара по ТН ВЭД ЕАЭС (csdo:Commodity‌Code)" должно соответствовать шаблону: \d{4}|\d{10}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товара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(casdo:Goods‌Description‌Text)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(casdo:House‌Consignment‌Item‌Ordinal‌Number)" содержит значение "0", то реквизит "Наименование товара (casdo:Goods‌Description‌Text)" не должен быть заполнен, иначе реквизит "Наименование товара (casdo:Goods‌Description‌Text)"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Масса брутто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(csdo:Unified‌Gross‌Mass‌Measure)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10)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10)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(casdo:House‌Consignment‌Item‌Ordinal‌Number)" содержит значение "0", то реквизит "Масса брутто (csdo:Unified‌Gross‌Mass‌Measure)" не должен быть заполнен, иначе реквизит "Масса брутто (csdo:Unified‌Gross‌Mass‌Measure)"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брутто (csdo:Unified‌Gross‌Mass‌Measure)" заполнен, то реквизит "Масса брутто (csdo:Unified‌Gross‌Mass‌Measure)" должен содержать значение массы брутто товара в килограммах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measurementUnit‌Code)" реквизита "Масса брутто (csdo:Unified‌Gross‌Mass‌Measure)" должен содержать значение "166"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measurementUnit‌Code‌List‌Id)" реквизита "Масса брутто (csdo:Unified‌Gross‌Mass‌Measure)"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Масса нетто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(csdo:Unified‌Net‌Mass‌Measure)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11)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11)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"ЭФ", то реквизит "Масса нетто (csdo:Unified‌Net‌Mass‌Measure)"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 и реквизит "Ссылочный регистрационный номер таможенной декларации (cacdo:Ref‌Declaration‌Id‌Details)" не заполнен, то реквизит "Масса нетто (csdo:Unified‌Net‌Mass‌Measure)"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"ЭС", реквизит "Ссылочный регистрационный номер таможенной декларации (cacdo:Ref‌Declaration‌Id‌Details)" заполнен и реквизит "Порядковый номер товара по индивидуальной накладной (casdo:House‌Consignment‌Item‌Ordinal‌Number)" не содержит значение "0", то реквизит "Масса нетто (csdo:Unified‌Net‌Mass‌Measure)"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 и реквизит "Порядковый номер товара по индивидуальной накладной (casdo:House‌Consignment‌Item‌Ordinal‌Number)" содержит значение "0", то реквизит "Масса нетто (csdo:Unified‌Net‌Mass‌Measure)"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нетто (csdo:Unified‌Net‌Mass‌Measure)" заполнен, то реквизит "Масса нетто (csdo:Unified‌Net‌Mass‌Measure)" должен содержать значение массы нетто товара в килограммах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measurementUnit‌Code)" реквизита "Масса нетто (csdo:Unified‌Net‌Mass‌Measure)" должен содержать значение "166"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measurementUnit‌Code‌List‌Id)" реквизита "Масса нетто (csdo:Unified‌Net‌Mass‌Measure)"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Количество товара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(cacdo:Goods‌Measure‌Details)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9)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9)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(casdo:House‌Consignment‌Item‌Ordinal‌Number)" содержит значение "0", то реквизит "Количество товара (cacdo:Goods‌Measure‌Details)" не должен быть заполнен, иначе реквизит "Количество товара (cacdo:Goods‌Measure‌Details)"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Количество товара с указанием единицы измерения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9)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9)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товара с указанием единицы измерения (casdo:Goods‌Measure)" должен содержать значение количества товара в дополнительной единице измерения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measurementUnit‌Code)" реквизита "Количество товара с указанием единицы измерения (casdo:Goods‌Measure)" должен содержать значение кода единицы измерения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measurementUnit‌Code‌List‌Id)" реквизита "Количество товара с указанием единицы измерения (casdo:Goods‌Measure)"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Условное обозначение единицы измерения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(casdo:Measure‌Unit‌Abbreviation‌Code)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9)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9)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(casdo:Measure‌Unit‌Abbreviation‌Code)"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(casdo:Measure‌Unit‌Abbreviation‌Code)" должен содержать значение условного обозначения единицы измерения, код которой указан в атрибуте "единица измерения (атрибут measurementUnit‌Code‌List‌Id)" реквизита "Количество товара с указанием единицы измерения (casdo:Goods‌Measure)",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товара в соответствии с классификатором дополнительной таможенной информации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(casdo:Commodity‌Add‌Code)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8)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8)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товара в соответствии с классификатором дополнительной таможенной информации (casdo:Commodity‌Add‌Code)"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"ЭС", реквизит "Код таможенной процедуры (casdo:Customs‌Procedure‌Code)" содержит 1 из значений: "40", "70" и реквизит "Порядковый номер товара по индивидуальной накладной (casdo:House‌Consignment‌Item‌Ordinal‌Number)" не содержит значение "0", то реквизит "Код товара в соответствии с классификатором дополнительной таможенной информации (casdo:Commodity‌Add‌Code)" должен быть заполнен, иначе реквизит "Код товара в соответствии с классификатором дополнительной таможенной информации (casdo:Commodity‌Add‌Code)"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товара в соответствии с классификатором дополнительной таможенной информации (casdo:Commodity‌Add‌Code)" заполнен, то реквизит "Код товара в соответствии с классификатором дополнительной таможенной информации (casdo:Commodity‌Add‌Code)" должен содержать значение четырехзначного кода в соответствии с классификатором дополнительной таможенной информации, используемым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Количество товара в единице измерения, отличной от основной и дополнительной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(cacdo:Add‌Goods‌Measure‌Details)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9)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9)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(casdo:House‌Consignment‌Item‌Ordinal‌Number)" содержит значение "0", то реквизит "Количество товара в единице измерения, отличной от основной и дополнительной (cacdo:Add‌Goods‌Measure‌Details)" не должен быть заполнен, иначе реквизит "Количество товара в единице измерения, отличной от основной и дополнительной (cacdo:Add‌Goods‌Measure‌Details)"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*.8.1. Количество товара с указанием единицы измерения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9)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9)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товара с указанием единицы измерения (casdo:Goods‌Measure)" должен содержать значение количества товара в единице измерения, отличной от основной и дополнительной единиц измерения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measurementUnit‌Code)" реквизита "Количество товара с указанием единицы измерения (casdo:Goods‌Measure)" должен содержать значение кода единицы измерения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measurementUnit‌Code‌List‌Id)" реквизита "Количество товара с указанием единицы измерения (casdo:Goods‌Measure)"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*.8.2. Условное обозначение единицы измерения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(casdo:Measure‌Unit‌Abbreviation‌Code)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9)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9)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(casdo:Measure‌Unit‌Abbreviation‌Code)"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(casdo:Measure‌Unit‌Abbreviation‌Code)" должен содержать значение условного обозначения единицы измерения, код которой указан в атрибуте "единица измерения (атрибут measurementUnit‌Code)" реквизита "Количество товара с указанием единицы измерения (casdo:Goods‌Measure)",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Порядковый номер товара по индивидуальной накладной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(casdo:House‌Consignment‌Item‌Ordinal‌Number)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6) и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1)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6) и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1)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регистрационный номер таможенной декларации (cacdo:Ref‌Declaration‌Id‌Details)" не заполнен, то реквизит "Порядковый номер товара по индивидуальной накладной (casdo:House‌Consignment‌Item‌Ordinal‌Number)" в составе экземпляра реквизита "Товарная партия по индивидуальной накладной (cacdo:ECDHouse‌Shipment‌Details)"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товара по индивидуальной накладной (casdo:House‌Consignment‌Item‌Ordinal‌Number)" в составе экземпляра реквизита "Товарная партия по индивидуальной накладной (cacdo:ECDHouse‌Shipment‌Details)"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Группа товаров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(cacdo:Goods‌Item‌Group‌Details)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(casdo:House‌Consignment‌Item‌Ordinal‌Number)" содержит значение "0", то реквизит "Группа товаров (cacdo:Goods‌Item‌Group‌Details)" не должен быть заполнен, иначе реквизит "Группа товаров (cacdo:Goods‌Item‌Group‌Details)"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Идентификатор записи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(casdo:Line‌Id)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(casdo:Line‌Id)" может быть заполнен информационной системой, сформировавшей электронный документ (сведения), в целях однозначной идентификации записи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Наименование товара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(casdo:Goods‌Description‌Text)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Порядковый номер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(csdo:Object‌Ordinal)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(csdo:Object‌Ordinal)"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Характеристики товара в группе товаров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(cacdo:Commodity‌Group‌Item‌Details)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*.10.4.1. Идентификатор записи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(casdo:Line‌Id)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(casdo:Line‌Id)" может быть заполнен информационной системой, сформировавшей электронный документ (сведения), в целях однозначной идентификации записи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*.10.4.2. Сведения о товаре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(cacdo:Commodity‌Description‌Details)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*.10.4.2.1. Наименование товарного знака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(casdo:Trade‌Mark‌Name)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"ЭФ", то реквизит "Наименование товарного знака (casdo:Trade‌Mark‌Name)" не должен быть заполнен, иначе реквизит "Наименование товарного знака (casdo:Trade‌Mark‌Name)"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*.10.4.2.2. Наименование места происхождения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(casdo:Production‌Place‌Name)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"ЭФ", то реквизит "Наименование места происхождения (casdo:Production‌Place‌Name)" не должен быть заполнен, иначе реквизит "Наименование места происхождения (casdo:Production‌Place‌Name)"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*.10.4.2.3. Наименование марки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(csdo:Product‌Mark‌Name)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*.10.4.2.4. Наименование модели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(csdo:Product‌Model‌Name)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*.10.4.2.5. Идентификатор продукта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*.10.4.2.6. Наименование сорта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(csdo:Product‌Sort‌Name)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*.10.4.2.7. Наименование стандарта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(casdo:Standard‌Name)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*.10.4.2.8. Идентификатор единицы продукта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(csdo:Product‌Instance‌Id)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*.10.4.2.9. Международный идентификатор мобильного оборудования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(casdo:IMEIId)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"Международный идентификатор мобильного оборудования (casdo:IMEIId)"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KG, 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"Международный идентификатор мобильного оборудования (casdo:IMEIId)"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KG, 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"Международный идентификатор мобильного оборудования (casdo:IMEIId)" заполнен, то значение реквизита "Международный идентификатор мобильного оборудования (casdo:IMEIId)" должно соответствовать шаблону: \d{15}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*.10.4.2.10. Дата производства</w:t>
            </w:r>
          </w:p>
          <w:bookmarkEnd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(csdo:Manufacture‌Date)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производства (csdo:Manufacture‌Date)" заполнен, то значение реквизита "Дата производства (csdo:Manufacture‌Date)" должно соответствовать с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 Производитель</w:t>
            </w:r>
          </w:p>
          <w:bookmarkEnd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(cacdo:Manufacturer‌Details)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"Производитель (cacdo:Manufacturer‌Details)" заполнен, то для реквизита "Производитель (cacdo:Manufacturer‌Details)" при указании сведений о наименовании субъекта должен быть заполнен в точности 1 из реквизитов: "Наименование субъекта (csdo:Subject‌Name)", "Краткое наименование субъекта (csdo:Subject‌Brief‌Name)"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*.10.4.3.1. Наименование субъекта</w:t>
            </w:r>
          </w:p>
          <w:bookmarkEnd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*.10.4.3.2. Краткое наименование субъекта</w:t>
            </w:r>
          </w:p>
          <w:bookmarkEnd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(csdo:Subject‌Brief‌Name)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*.10.4.3.3. Уникальный идентификационный таможенный номер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(casdo:CAUnique‌Customs‌Number‌Id)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*.10.4.3.4. Идентификатор налогоплательщика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*.10.4.3.5. Код причины постановки на учет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(csdo:Tax‌Registration‌Reason‌Code)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причины постановки на учет (csdo:Tax‌Registration‌Reason‌Code)"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*.10.4.3.6. Идентификатор физического лица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*.10.4.3.7. Адрес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(ccdo:Subject‌Address‌Details)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(ccdo:Subject‌Address‌Details)"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*.10.4.3.7.1. Код вида адреса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*.10.4.3.7.2. Код страны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*.10.4.3.7.3. Код территории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*.10.4.3.7.4. Регион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*.10.4.3.7.5. Район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*.10.4.3.7.6. Город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*.10.4.3.7.7. Населенный пункт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*.10.4.3.7.8. Улица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*.10.4.3.7.9. Номер дома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*.10.4.3.7.10. Номер помещения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*.10.4.3.7.11. Почтовый индекс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*.10.4.3.7.12. Номер абонентского ящика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(csdo:Post‌Office‌Box‌Id)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*.10.4.4. Габаритные размеры объекта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(ccdo:Unified‌Overall‌Dimension‌Details)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*.10.4.4.1. Длина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(csdo:Unified‌Length‌Measure)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measurementUnit‌Code)" реквизита "Длина (csdo:Unified‌Length‌Measure)" должен содержать значение кода единицы измерения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measurementUnit‌Code‌List‌Id)" реквизита "Длина (csdo:Unified‌Length‌Measure)"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*.10.4.4.2. Ширина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(csdo:Unified‌Width‌Measure)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measurementUnit‌Code)" реквизита "Ширина (csdo:Unified‌Width‌Measure)" должен содержать значение кода единицы измерения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measurementUnit‌Code‌List‌Id)" реквизита "Ширина (csdo:Unified‌Width‌Measure)"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*.10.4.4.3. Высота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(csdo:Unified‌Height‌Measure)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measurementUnit‌Code)" реквизита "Высота (csdo:Unified‌Height‌Measure)" должен содержать значение кода единицы измерения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measurementUnit‌Code‌List‌Id)" реквизита "Высота (csdo:Unified‌Height‌Measure)"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 Сведения о лесоматериалах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(cacdo:Wood‌Description‌Details)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 лесоматериалах (cacdo:Wood‌Description‌Details)"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*.10.4.5.1. Сортимент товара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(casdo:Wood‌Sortiment‌Name)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*.10.4.5.2. Наименование породы древесины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(casdo:Wood‌Kind‌Name)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*.10.4.5.3. Наименование сорта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(csdo:Product‌Sort‌Name)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*.10.4.5.4. Величина припуска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(cacdo:Allowance‌Details)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*.10.4.5.4.1. Длина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(csdo:Unified‌Length‌Measure)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*.10.4.5.4.2. Ширина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(csdo:Unified‌Width‌Measure)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*.10.4.5.4.3. Высота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(csdo:Unified‌Height‌Measure)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*.10.4.5.5. Величина отклонений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(cacdo:Deviation‌Details)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*.10.4.5.5.1. Длина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(csdo:Unified‌Length‌Measure)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*.10.4.5.5.2. Ширина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(csdo:Unified‌Width‌Measure)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*.10.4.5.5.3. Высота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(csdo:Unified‌Height‌Measure)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*.10.4.5.6. Диапазон диаметров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(cacdo:Diameter‌Range‌Details)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*.10.4.5.6.1. Минимальная величина диапазона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(casdo:Min‌Range‌Measure)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*.10.4.5.6.2. Максимальная величина диапазона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(casdo:Max‌Range‌Measure)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*.10.4.5.7. Объем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(casdo:Volume‌Measure)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*.10.4.5.8. Фактический объем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(casdo:Fact‌Volume‌Measure)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*.10.4.6. Количество товара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(cacdo:Goods‌Measure‌Details)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*.10.4.6.1. Количество товара с указанием единицы измерения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measurementUnit‌Code)" реквизита "Количество товара с указанием единицы измерения (casdo:Goods‌Measure)" должен содержать значение кода единицы измерения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measurementUnit‌Code‌List‌Id)" реквизита "Количество товара с указанием единицы измерения (casdo:Goods‌Measure)"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*.10.4.6.2. Условное обозначение единицы измерения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(casdo:Measure‌Unit‌Abbreviation‌Code)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(casdo:Measure‌Unit‌Abbreviation‌Code)"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(casdo:Measure‌Unit‌Abbreviation‌Code)" должен содержать значение условного обозначения единицы измерения, код которой указан в атрибуте "единица измерения (атрибут measurementUnit‌Code)" реквизита "Количество товара с указанием единицы измерения (casdo:Goods‌Measure)",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*.10.4.7. Сведения об исходном материале для производства лекарственных препаратов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(cacdo:Drug‌Starting‌Material‌Details)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об исходном материале для производства лекарственных препаратов (cacdo:Drug‌Starting‌Material‌Details)"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*.10.4.7.1. Идентификационный код исходного материала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(casdo:Starting‌Material‌Id)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*.10.4.7.2. Идентификатор химического вещества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(casdo:Chemical‌Substance‌Id)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реестра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codeRegistry‌Id)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*.10.4.7.3. Наименование исходного материала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(casdo:Starting‌Material‌Name)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*.10.4.7.4. Идентификатор серии продукта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(casdo:Product‌Series‌Id)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*.10.4.7.5. Диапазон идентификаторов серий продукта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(cacdo:Product‌Series‌Range‌Details)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*.10.4.7.5.1. Первый идентификатор диапазона серий продукта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(casdo:First‌Product‌Series‌Id)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*.10.4.7.5.2. Последний идентификатор диапазона серий продукта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(casdo:Last‌Product‌Series‌Id)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*.10.4.7.6. Количество товара с указанием единицы измерения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*.10.4.7.7. Фактическое количество товара с указанием единицы измерения</w:t>
            </w:r>
          </w:p>
          <w:bookmarkEnd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(casdo:Fact‌Goods‌Measure)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Сведения об автомобиле</w:t>
            </w:r>
          </w:p>
          <w:bookmarkEnd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(cacdo:DTAutomobile‌Details)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(casdo:House‌Consignment‌Item‌Ordinal‌Number)" содержит значение "0", то реквизит "Сведения об автомобиле (cacdo:DTAutomobile‌Details)" не должен быть заполнен, иначе реквизит "Сведения об автомобиле (cacdo:DTAutomobile‌Details)"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Идентификационный номер транспортного средства</w:t>
            </w:r>
          </w:p>
          <w:bookmarkEnd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Идентификационный номер шасси (рамы) транспортного средства</w:t>
            </w:r>
          </w:p>
          <w:bookmarkEnd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(csdo:Vehicle‌Chassis‌Id)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Идентификационный номер кузова транспортного средства</w:t>
            </w:r>
          </w:p>
          <w:bookmarkEnd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(csdo:Vehicle‌Body‌Id)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 Марка (модель) транспортного средства</w:t>
            </w:r>
          </w:p>
          <w:bookmarkEnd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(cacdo:Vehicle‌Model‌Details)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*.11.4.1. Код марки транспортного средства</w:t>
            </w:r>
          </w:p>
          <w:bookmarkEnd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(csdo:Vehicle‌Make‌Code)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марки транспортного средства (csdo:Vehicle‌Make‌Code)"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марки транспортного средства (csdo:Vehicle‌Make‌Code)" должен содержать значение кода марки в соответствии с классификатором марок дорожных транспортных средств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марки транспортного средства (csdo:Vehicle‌Make‌Code)"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*.11.4.2. Наименование марки транспортного средства</w:t>
            </w:r>
          </w:p>
          <w:bookmarkEnd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(csdo:Vehicle‌Make‌Name)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*.11.4.3. Наименование модели транспортного средства</w:t>
            </w:r>
          </w:p>
          <w:bookmarkEnd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(casdo:Vehicle‌Model‌Name)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 Дата производства</w:t>
            </w:r>
          </w:p>
          <w:bookmarkEnd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(csdo:Manufacture‌Date)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производства (csdo:Manufacture‌Date)" заполнен, то значение реквизита "Дата производства (csdo:Manufacture‌Date)" должно соответствовать с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 Сведения о двигателе</w:t>
            </w:r>
          </w:p>
          <w:bookmarkEnd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(cacdo:Vehicle‌Engine‌Details)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*.11.6.1. Идентификационный номер двигателя</w:t>
            </w:r>
          </w:p>
          <w:bookmarkEnd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(csdo:Engine‌Id)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*.11.6.2. Рабочий объем двигателя</w:t>
            </w:r>
          </w:p>
          <w:bookmarkEnd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(casdo:Engine‌Volume‌Measure)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measurementUnit‌Code)" реквизита "Рабочий объем двигателя (casdo:Engine‌Volume‌Measure)" должен содержать значение "111"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</w:t>
            </w:r>
          </w:p>
          <w:bookmarkEnd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measurementUnit‌Code‌List‌Id)" реквизита "Рабочий объем двигателя (casdo:Engine‌Volume‌Measure)"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*.11.6.3. Максимальная мощность двигателя</w:t>
            </w:r>
          </w:p>
          <w:bookmarkEnd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(csdo:Engine‌Max‌Power‌Measure)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measurementUnit‌Code)" реквизита "Максимальная мощность двигателя (csdo:Engine‌Max‌Power‌Measure)" должен содержать 1 из значений: "214", "251"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measurementUnit‌Code)" экземпляров реквизита "Максимальная мощность двигателя (csdo:Engine‌Max‌Power‌Measure)"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measurementUnit‌Code‌List‌Id)" реквизита "Максимальная мощность двигателя (csdo:Engine‌Max‌Power‌Measure)"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*.11.6.4. Код модели двигателя</w:t>
            </w:r>
          </w:p>
          <w:bookmarkEnd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(casdo:Engine‌Model‌Code)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*.11.6.5. Код типа двигателя</w:t>
            </w:r>
          </w:p>
          <w:bookmarkEnd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(casdo:Engine‌Kind‌Code)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двигателя (casdo:Engine‌Kind‌Code)"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*.11.6.6. Наименование типа двигателя</w:t>
            </w:r>
          </w:p>
          <w:bookmarkEnd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(casdo:Engine‌Kind‌Name)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*.11.7. Код экологического класса транспортного средства</w:t>
            </w:r>
          </w:p>
          <w:bookmarkEnd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(csdo:Vehicle‌Eco‌Class‌Code)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экологического класса транспортного средства (csdo:Vehicle‌Eco‌Class‌Code)" заполнен, то реквизит "Код экологического класса транспортного средства (csdo:Vehicle‌Eco‌Class‌Code)" должен содержать значение кода экологического класса в соответствии со справочником экологических классов транспортных средств и шасси транспортных средств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экологического класса транспортного средства (csdo:Vehicle‌Eco‌Class‌Code)" должен содержать значение "1011"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*.11.8. Количество осей транспортного средства</w:t>
            </w:r>
          </w:p>
          <w:bookmarkEnd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(casdo:Vehicle‌Axle‌Quantity)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*.11.9. Масса транспортного средства</w:t>
            </w:r>
          </w:p>
          <w:bookmarkEnd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(cacdo:Vehicle‌Mass‌Details)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*.11.9.1. Код вида массы транспортного средства</w:t>
            </w:r>
          </w:p>
          <w:bookmarkEnd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(casdo:Vehicle‌Mass‌Kind‌Code)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массы транспортного средства (casdo:Vehicle‌Mass‌Kind‌Code)"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массы транспортного средства (casdo:Vehicle‌Mass‌Kind‌Code)" должен содержать 1 из значений:</w:t>
            </w:r>
          </w:p>
          <w:bookmarkEnd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полная масса;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– технически допустимая максимальная масса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*.11.9.2. Масса</w:t>
            </w:r>
          </w:p>
          <w:bookmarkEnd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(csdo:Unified‌Mass‌Measure)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measurementUnit‌Code)" реквизита "Масса (csdo:Unified‌Mass‌Measure)" должен содержать 1 из значений: "166", "168"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measurementUnit‌Code‌List‌Id)" реквизита "Масса</w:t>
            </w:r>
          </w:p>
          <w:bookmarkEnd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(csdo:Unified‌Mass‌Measure)"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*.11.10. Код технической категории транспортного средства</w:t>
            </w:r>
          </w:p>
          <w:bookmarkEnd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(casdo:Vehicle‌Tech‌Category‌Code)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технической категории транспортного средства (casdo:Vehicle‌Tech‌Category‌Code)" заполнен, то реквизит "Код технической категории транспортного средства (casdo:Vehicle‌Tech‌Category‌Code)" должен содержать значение кода категории в соответствии с классификатором категорий транспортных средств, шасси транспортных средств, самоходных машин и других видов техники в соответствии с техническими регламентами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*.11.11. Грузоподъемность транспортного средства</w:t>
            </w:r>
          </w:p>
          <w:bookmarkEnd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(casdo:Transport‌Carrying‌Capacity‌Measure)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measurementUnit‌Code)" реквизита "Грузоподъемность транспортного средства (casdo:Transport‌Carrying‌Capacity‌Measure)" должен содержать значение кода единицы измерения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measurementUnit‌Code‌List‌Id)" реквизита "Грузоподъемность транспортного средства (casdo:Transport‌Carrying‌Capacity‌Measure)"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*.11.12. Колесная база транспортного средства</w:t>
            </w:r>
          </w:p>
          <w:bookmarkEnd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(casdo:Vehicle‌Wheelbase‌Measure)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measurementUnit‌Code)" реквизита "Колесная база транспортного средства (casdo:Vehicle‌Wheelbase‌Measure)" должен содержать значение кода единицы измерения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measurementUnit‌Code‌List‌Id)" реквизита "Колесная база транспортного средства (casdo:Vehicle‌Wheelbase‌Measure)"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*.11.13. Модификация транспортного средства</w:t>
            </w:r>
          </w:p>
          <w:bookmarkEnd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(casdo:Vehicle‌Modification‌Text)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*.11.14. Количество мест для сидения</w:t>
            </w:r>
          </w:p>
          <w:bookmarkEnd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(casdo:Seat‌Quantity)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*.11.15. Длина площадки для перевозки грузов</w:t>
            </w:r>
          </w:p>
          <w:bookmarkEnd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(casdo:Platform‌Length‌Measure)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measurementUnit‌Code)" реквизита "Длина площадки для перевозки грузов (casdo:Platform‌Length‌Measure)" должен содержать значение кода единицы измерения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measurementUnit‌Code‌List‌Id)" реквизита "Длина площадки для перевозки грузов (casdo:Platform‌Length‌Measure)"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*.11.16. Пробег</w:t>
            </w:r>
          </w:p>
          <w:bookmarkEnd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(casdo:Vehicle‌Mileage‌Measure)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measurementUnit‌Code)" реквизита "Пробег (casdo:Vehicle‌Mileage‌Measure)" должен содержать значение кода единицы измерения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measurementUnit‌Code‌List‌Id)" реквизита "Пробег (casdo:Vehicle‌Mileage‌Measure)"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*.11.17. Стоимость</w:t>
            </w:r>
          </w:p>
          <w:bookmarkEnd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(casdo:CAValue‌Amount)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"Стоимость (casdo:CAValue‌Amount)"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currencyCode‌List‌Id)" реквизита "Стоимость (casdo:CAValue‌Amount)"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*.11.18. Идентификационный номер устройства вызова экстренных служб</w:t>
            </w:r>
          </w:p>
          <w:bookmarkEnd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(casdo:Emergency‌Device‌Id)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Регистрационный номер объекта интеллектуальной собственности</w:t>
            </w:r>
          </w:p>
          <w:bookmarkEnd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(cacdo:IPObject‌Registry‌Id‌Details)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или реквизит "Порядковый номер товара по индивидуальной накладной (casdo:House‌Consignment‌Item‌Ordinal‌Number)" содержит значение "0", то реквизит "Регистрационный номер объекта интеллектуальной собственности (cacdo:IPObject‌Registry‌Id‌Details)" не должен быть заполнен, иначе реквизит "Регистрационный номер объекта интеллектуальной собственности (cacdo:IPObject‌Registry‌Id‌Details)"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 Код типа реестра</w:t>
            </w:r>
          </w:p>
          <w:bookmarkEnd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(casdo:Registry‌Owner‌Code)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реестра (casdo:Registry‌Owner‌Code)" должен содержать 1 из значений:</w:t>
            </w:r>
          </w:p>
          <w:bookmarkEnd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единый таможенный реестр объектов интеллектуальной собственности государств-членов, который ведется Евразийской экономической комиссией;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национальный таможенный реестр объектов интеллектуальной собственности, который ведется таможенным органом государства-члена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*.12.2. Код страны</w:t>
            </w:r>
          </w:p>
          <w:bookmarkEnd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*.12.3. Регистрационный номер по реестру</w:t>
            </w:r>
          </w:p>
          <w:bookmarkEnd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(casdo:IPObject‌Id)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Страна происхождения</w:t>
            </w:r>
          </w:p>
          <w:bookmarkEnd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(cacdo:Origin‌Country‌Details)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или реквизит "Порядковый номер товара по индивидуальной накладной (casdo:House‌Consignment‌Item‌Ordinal‌Number)" содержит значение "0", то реквизит "Страна происхождения</w:t>
            </w:r>
          </w:p>
          <w:bookmarkEnd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(cacdo:Origin‌Country‌Details)" не должен быть заполнен, иначе реквизит "Страна происхождения (cacdo:Origin‌Country‌Details)"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 Код страны</w:t>
            </w:r>
          </w:p>
          <w:bookmarkEnd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(casdo:CACountry‌Code)" должен содержать значение двухбуквенного кода страны в соответствии с классификатором стран мира или 1 из значений:</w:t>
            </w:r>
          </w:p>
          <w:bookmarkEnd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"00" – неизвестно;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"99" – разные;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"EU" – Евросоюз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страны (casdo:CACountry‌Code)"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 Краткое название страны</w:t>
            </w:r>
          </w:p>
          <w:bookmarkEnd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(casdo:Short‌Country‌Name)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"Краткое название страны (casdo:Short‌Country‌Name)"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"Краткое название страны (casdo:Short‌Country‌Name)" должен содержать значение краткого названия страны, код которой указан в реквизите "Код страны (casdo:CACountry‌Code)", в соответствии с классификатором стран мира или 1 из значений: "НЕИЗВЕСТНО", "РАЗНЫЕ", "ЕВРОСОЮЗ", если реквизит "Код страны (casdo:CACountry‌Code)" содержит 1 из значений: "00", "99", "EU" соответственно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 Код территории</w:t>
            </w:r>
          </w:p>
          <w:bookmarkEnd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Код преференции по уплате таможенной пошлины</w:t>
            </w:r>
          </w:p>
          <w:bookmarkEnd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(casdo:Customs‌Duty‌Pref‌Code)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или реквизит "Порядковый номер товара по индивидуальной накладной (casdo:House‌Consignment‌Item‌Ordinal‌Number)" содержит значение "0", то реквизит "Код преференции по уплате таможенной пошлины (casdo:Customs‌Duty‌Pref‌Code)" не должен быть заполнен, иначе реквизит "Код преференции по уплате таможенной пошлины (casdo:Customs‌Duty‌Pref‌Code)"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преференции по уплате таможенной пошлины (casdo:Customs‌Duty‌Pref‌Code)" заполнен, то реквизит "Код преференции по уплате таможенной пошлины (casdo:Customs‌Duty‌Pref‌Code)" должен содержать значение кода льготы в соответствии с классификатором льгот по уплате таможенных платежей или значение "ПВ" – если декларант планирует восстановить тарифные преференции после выпуска товаров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преференции по уплате таможенной пошлины (casdo:Customs‌Duty‌Pref‌Code)"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Страна происхождения в целях предоставления тарифных преференций</w:t>
            </w:r>
          </w:p>
          <w:bookmarkEnd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(cacdo:Pref‌Origin‌Country‌Details)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или реквизит "Порядковый номер товара по индивидуальной накладной (casdo:House‌Consignment‌Item‌Ordinal‌Number)" содержит значение "0", то реквизит "Страна происхождения в целях предоставления тарифных преференций (cacdo:Pref‌Origin‌Country‌Details)" не должен быть заполнен, иначе реквизит "Страна происхождения в целях предоставления тарифных преференций (cacdo:Pref‌Origin‌Country‌Details)"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*.15.1. Код страны</w:t>
            </w:r>
          </w:p>
          <w:bookmarkEnd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(casdo:CACountry‌Code)"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страны (casdo:CACountry‌Code)"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*.15.2. Краткое название страны</w:t>
            </w:r>
          </w:p>
          <w:bookmarkEnd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(casdo:Short‌Country‌Name)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"Краткое название страны</w:t>
            </w:r>
          </w:p>
          <w:bookmarkEnd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(casdo:Short‌Country‌Name)"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*.15.3. Код территории</w:t>
            </w:r>
          </w:p>
          <w:bookmarkEnd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Стоимость</w:t>
            </w:r>
          </w:p>
          <w:bookmarkEnd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(casdo:CAValue‌Amount)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12 и 13)**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12 и 13)**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(casdo:House‌Consignment‌Item‌Ordinal‌Number)" содержит значение "0", то реквизит "Стоимость (casdo:CAValue‌Amount)"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"ЭФ", реквизит "Код таможенной процедуры (casdo:Customs‌Procedure‌Code)" не содержит значение "93" и реквизит "Порядковый номер товара по индивидуальной накладной (casdo:House‌Consignment‌Item‌Ordinal‌Number)" не содержит значение "0", то должны быть заполнены 2 экземпляра реквизита "Стоимость (casdo:CAValue‌Amount)", содержащие стоимость товара в соответствии с документами, подтверждающими приобретение товаров физическим лицом на электронных торговых площадках, и стоимость товара в валюте государства-члена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"ЭФ", реквизит "Код таможенной процедуры (casdo:Customs‌Procedure‌Code)" содержит значение "93" и реквизит "Порядковый номер товара по индивидуальной накладной (casdo:House‌Consignment‌Item‌Ordinal‌Number)" не содержит значение "0" или реквизит "Код категории товаров (casdo:Goods‌Category‌Code)" содержит значение "ЭС" и реквизит "Порядковый номер товара по индивидуальной накладной (casdo:House‌Consignment‌Item‌Ordinal‌Number)" не содержит значение "0", то должен быть заполнен строго 1 экземпляр реквизита "Стоимость (casdo:CAValue‌Amount)", содержащий стоимость товара в соответствии с документами, подтверждающими приобретение товаров физическим лицом на электронных торговых площадках, или коммерческими документами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12 и 13)**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12 и 13)**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"Стоимость (casdo:CAValue‌Amount)"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currencyCode‌List‌Id)" реквизита "Стоимость (casdo:CAValue‌Amount)"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 Таможенная стоимость</w:t>
            </w:r>
          </w:p>
          <w:bookmarkEnd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(casdo:Customs‌Value‌Amount)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13)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13)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"ЭС", реквизит "Код таможенной процедуры (casdo:Customs‌Procedure‌Code)" не содержит значение "70" и реквизит "Порядковый номер товара по индивидуальной накладной (casdo:House‌Consignment‌Item‌Ordinal‌Number)" не содержит значение "0", то реквизит "Таможенная стоимость (casdo:Customs‌Value‌Amount)"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 и реквизит "Код таможенной процедуры (casdo:Customs‌Procedure‌Code)" содержит значение "70", или реквизит "Код категории товаров (casdo:Goods‌Category‌Code)" содержит значение "ЭФ", или реквизит "Порядковый номер товара по индивидуальной накладной (casdo:House‌Consignment‌Item‌Ordinal‌Number)" содержит значение "0", то реквизит "Таможенная стоимость (casdo:Customs‌Value‌Amount)"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13)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13)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"Таможенная стоимость (casdo:Customs‌Value‌Amount)"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B.063.00399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currencyCode‌List‌Id)" реквизита "Таможенная стоимость (casdo:Customs‌Value‌Amount)"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 Курс валюты</w:t>
            </w:r>
          </w:p>
          <w:bookmarkEnd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(casdo:Exchange‌Rate)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13)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13)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(casdo:House‌Consignment‌Item‌Ordinal‌Number)" содержит значение "0", то реквизит "Курс валюты (casdo:Exchange‌Rate)"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 заполнены 2 экземпляра реквизита "Стоимость (casdo:CAValue‌Amount)", то реквизит "Курс валюты (casdo:Exchange‌Rate)"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 заполнен 1 экземпляр реквизита "Стоимость (casdo:CAValue‌Amount)", то реквизит "Курс валюты (casdo:Exchange‌Rate)"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 и реквизит "Таможенная стоимость (casdo:Customs‌Value‌Amount)" заполнен, то реквизит "Курс валюты (casdo:Exchange‌Rate)"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 и реквизит "Таможенная стоимость (casdo:Customs‌Value‌Amount)" не заполнен, то реквизит "Курс валюты (casdo:Exchange‌Rate)"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"Курс валюты (casdo:Exchange‌Rate)" заполнен и атрибут "код валюты (атрибут currencyCode)" экземпляра реквизита "Стоимость (casdo:CAValue‌Amount)" содержит 1 из значений: "AMD", "USD", то должен быть заполнен строго 1 экземпляр реквизита "Курс валюты (casdo:Exchange‌Rate)" с атрибутом "код валюты (атрибут currencyCode)", содержащий курс доллара к армянскому драму на день регистрации декларации на товары электронной торговли и значение "USD"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"Курс валюты (casdo:Exchange‌Rate)" заполнен и атрибут "код валюты (атрибут currencyCode)" экземпляра реквизита "Стоимость (casdo:CAValue‌Amount)" не содержит 1 из значений: "AMD", "USD", то должны быть заполнены 1 экземпляр реквизита "Курс валюты (casdo:Exchange‌Rate)" с атрибутом "код валюты (атрибут currencyCode)", содержащий курс доллара к армянскому драму на день регистрации декларации на товары электронной торговли и значение "USD" в соответствии с классификатором валют, и 1 экземпляр реквизита "Курс валюты (casdo:Exchange‌Rate)" с атрибутом "код валюты (атрибут currencyCode)", содержащий курс иностранной валюты, код которой указан в атрибуте "код валюты (атрибут currencyCode)" реквизита "Стоимость (casdo:CAValue‌Amount)", к армянскому драму на день регистрации декларации на товары электронной торговли и значение трехбуквенного кода валюты, совпадающее со значением атрибута "код валюты (атрибут currencyCode)" реквизита "Стоимость (casdo:CAValue‌Amount)",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"Курс валюты (casdo:Exchange‌Rate)" заполнен и атрибут "код валюты (атрибут currencyCode)" экземпляра реквизита "Стоимость (casdo:CAValue‌Amount)" содержит 1 из значений: "BYN", "USD", то должен быть заполнен строго 1 экземпляр реквизита "Курс валюты (casdo:Exchange‌Rate)" с атрибутом "код валюты (атрибут currencyCode)", содержащий курс доллара к белорусскому рублю на день регистрации декларации на товары электронной торговли и значение "USD"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"Курс валюты (casdo:Exchange‌Rate)" заполнен и атрибут "код валюты (атрибут currencyCode)" экземпляра реквизита "Стоимость (casdo:CAValue‌Amount)" не содержит 1 из значений: "BYN", "USD", то должны быть заполнены 1 экземпляр реквизита "Курс валюты (casdo:Exchange‌Rate)" с атрибутом "код валюты (атрибут currencyCode)", содержащий курс доллара к белорусскому рублю на день регистрации декларации на товары электронной торговли и значение "USD" в соответствии с классификатором валют, и 1 экземпляр реквизита "Курс валюты (casdo:Exchange‌Rate)" с атрибутом "код валюты (атрибут currencyCode)", содержащий курс иностранной валюты, код которой указан в атрибуте "код валюты (атрибут currencyCode)" реквизита "Стоимость (casdo:CAValue‌Amount)", к белорусскому рублю на день регистрации декларации на товары электронной торговли и значение трехбуквенного кода валюты, совпадающее со значением атрибута "код валюты (атрибут currencyCode)" реквизита "Стоимость (casdo:CAValue‌Amount)",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"Курс валюты (casdo:Exchange‌Rate)" заполнен и атрибут "код валюты (атрибут currencyCode)" экземпляра реквизита "Стоимость (casdo:CAValue‌Amount)" содержит 1 из значений: "KGS", "USD", то должен быть заполнен строго 1 экземпляр реквизита "Курс валюты (casdo:Exchange‌Rate)" с атрибутом "код валюты (атрибут currencyCode)", содержащий курс доллара к сому на день регистрации декларации на товары электронной торговли и значение "USD"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"Курс валюты (casdo:Exchange‌Rate)" заполнен и атрибут "код валюты (атрибут currencyCode)" экземпляра реквизита "Стоимость (casdo:CAValue‌Amount)" не содержит 1 из значений: "KGS", "USD", то должны быть заполнены 1 экземпляр реквизита "Курс валюты (casdo:Exchange‌Rate)" с атрибутом "код валюты (атрибут currencyCode)", содержащий курс доллара к сому на день регистрации декларации на товары электронной торговли и значение "USD" в соответствии с классификатором валют, и 1 экземпляр реквизита "Курс валюты (casdo:Exchange‌Rate)" с атрибутом "код валюты (атрибут currencyCode)", содержащий курс иностранной валюты, код которой указан в атрибуте "код валюты (атрибут currencyCode)" реквизита "Стоимость (casdo:CAValue‌Amount)", к сому на день регистрации декларации на товары электронной торговли и значение трехбуквенного кода валюты, совпадающее со значением атрибута "код валюты (атрибут currencyCode)" реквизита "Стоимость (casdo:CAValue‌Amount)",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"Курс валюты (casdo:Exchange‌Rate)" заполнен и атрибут "код валюты (атрибут currencyCode)" экземпляра реквизита "Стоимость (casdo:CAValue‌Amount)" содержит 1 из значений: "KZT", "USD", то должен быть заполнен строго 1 экземпляр реквизита "Курс валюты (casdo:Exchange‌Rate)" с атрибутом "код валюты (атрибут currencyCode)", содержащий курс доллара к тенге на день регистрации декларации на товары электронной торговли и значение "USD"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"Курс валюты (casdo:Exchange‌Rate)" заполнен и атрибут "код валюты (атрибут currencyCode)" экземпляра реквизита "Стоимость (casdo:CAValue‌Amount)" не содержит 1 из значений: "KZT", "USD", то должны быть заполнены 1 экземпляр реквизита "Курс валюты (casdo:Exchange‌Rate)" с атрибутом "код валюты (атрибут currencyCode)", содержащий курс доллара к тенге на день регистрации декларации на товары электронной торговли и значение "USD" в соответствии с классификатором валют, и 1 экземпляр реквизита "Курс валюты (casdo:Exchange‌Rate)" с атрибутом "код валюты (атрибут currencyCode)", содержащий курс иностранной валюты, код которой указан в атрибуте "код валюты (атрибут currencyCode)" реквизита "Стоимость (casdo:CAValue‌Amount)", к тенге на день регистрации декларации на товары электронной торговли и значение трехбуквенного кода валюты, совпадающее со значением атрибута "код валюты (атрибут currencyCode)" реквизита "Стоимость (casdo:CAValue‌Amount)",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"Курс валюты (casdo:Exchange‌Rate)" заполнен и атрибут "код валюты (атрибут currencyCode)" экземпляра реквизита "Стоимость (casdo:CAValue‌Amount)" содержит 1 из значений: "RUB", "USD", то должен быть заполнен строго 1 экземпляр реквизита "Курс валюты (casdo:Exchange‌Rate)" с атрибутом "код валюты (атрибут currencyCode)", содержащий курс доллара к российскому рублю на день регистрации декларации на товары электронной торговли и значение "USD"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"Курс валюты (casdo:Exchange‌Rate)" заполнен и атрибут "код валюты (атрибут currencyCode)" экземпляра реквизита "Стоимость (casdo:CAValue‌Amount)" не содержит 1 из значений: "RUB", "USD", то должны быть заполнены 1 экземпляр реквизита "Курс валюты (casdo:Exchange‌Rate)" с атрибутом "код валюты (атрибут currencyCode)", содержащий курс доллара к российскому рублю на день регистрации декларации на товары электронной торговли и значение "USD" в соответствии с классификатором валют, и 1 экземпляр реквизита "Курс валюты (casdo:Exchange‌Rate)" с атрибутом "код валюты (атрибут currencyCode)", содержащий курс иностранной валюты, код которой указан в атрибуте "код валюты (атрибут currencyCode)" реквизита "Стоимость (casdo:CAValue‌Amount)", к российскому рублю на день регистрации декларации на товары электронной торговли и значение трехбуквенного кода валюты, совпадающее со значением атрибута "код валюты (атрибут currencyCode)" реквизита "Стоимость (casdo:CAValue‌Amount)",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"Курс валюты (casdo:Exchange‌Rate)"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currencyCode‌List‌Id)" реквизита "Курс валюты (casdo:Exchange‌Rate)"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scaleNumber)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"масштаб (атрибут scaleNumber)" реквизита "Курс валюты (casdo:Exchange‌Rate)" должно содержать количество иностранных денежных единиц, котируемых за одну единицу национальной валюты.</w:t>
            </w:r>
          </w:p>
          <w:bookmarkEnd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 Код метода определения таможенной стоимости</w:t>
            </w:r>
          </w:p>
          <w:bookmarkEnd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(casdo:Valuation‌Method‌Code)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13)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13)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 и реквизит "Таможенная стоимость (casdo:Customs‌Value‌Amount)" заполнен, то реквизит "Код метода определения таможенной стоимости (casdo:Valuation‌Method‌Code)" должен быть заполнен, иначе реквизит "Код метода определения таможенной стоимости (casdo:Valuation‌Method‌Code)"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метода определения таможенной стоимости (casdo:Valuation‌Method‌Code)" заполнен, то реквизит "Код метода определения таможенной стоимости (casdo:Valuation‌Method‌Code)" должен содержать код метода в соответствии с классификатором методов определения таможенной стоимости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метода определения таможенной стоимости (casdo:Valuation‌Method‌Code)" должен содержать значение "2005"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 Условия поставки</w:t>
            </w:r>
          </w:p>
          <w:bookmarkEnd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(cacdo:Delivery‌Terms‌Details)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13)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13)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"Условия поставки (cacdo:Delivery‌Terms‌Details)"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 и реквизит "Таможенная стоимость (casdo:Customs‌Value‌Amount)" заполнен, то реквизит "Условия поставки (cacdo:Delivery‌Terms‌Details)" должен быть заполнен, иначе реквизит "Условия поставки (cacdo:Delivery‌Terms‌Details)"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*.20.1. Код условий поставки</w:t>
            </w:r>
          </w:p>
          <w:bookmarkEnd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(casdo:Delivery‌Terms‌Code)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13)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13)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условий поставки (casdo:Delivery‌Terms‌Code)"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условий поставки (casdo:Delivery‌Terms‌Code)" должен содержать значение кода условий поставки (базиса поставки) в соответствии с классификатором условий поставки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условий поставки (casdo:Delivery‌Terms‌Code)"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*.20.2. Наименование (название) места</w:t>
            </w:r>
          </w:p>
          <w:bookmarkEnd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13)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13)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(название) места (casdo:Place‌Name)"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*.20.3. Код вида поставки товаров</w:t>
            </w:r>
          </w:p>
          <w:bookmarkEnd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(casdo:Delivery‌Kind‌Code)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поставки товаров (casdo:Delivery‌Kind‌Code)"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 Код характера сделки</w:t>
            </w:r>
          </w:p>
          <w:bookmarkEnd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(casdo:Transaction‌Nature‌Code)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13)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 (кол. 13)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характера сделки (casdo:Transaction‌Nature‌Code)"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 и реквизит "Таможенная стоимость (casdo:Customs‌Value‌Amount)" заполнен, то реквизит "Код характера сделки (casdo:Transaction‌Nature‌Code)" должен быть заполнен, иначе реквизит "Код характера сделки (casdo:Transaction‌Nature‌Code)"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 Сведения о предшествующем документе</w:t>
            </w:r>
          </w:p>
          <w:bookmarkEnd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(cacdo:ECDPreceding‌Doc‌Details)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"Предшест-вующий документ"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"Предшеств. документ"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(casdo:House‌Consignment‌Item‌Ordinal‌Number)" содержит значение "0", то реквизит "Сведения о предшествующем документе (cacdo:ECDPreceding‌Doc‌Details)" не должен быть заполнен, иначе реквизит "Сведения о предшествующем документе (cacdo:ECDPreceding‌Doc‌Details)"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*.22.1. Код вида документа</w:t>
            </w:r>
          </w:p>
          <w:bookmarkEnd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"Предшест-вующий документ"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"Предшеств. документ"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вида документа (csdo:Doc‌Kind‌Code)"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*.22.2. Регистрационный номер таможенного документа</w:t>
            </w:r>
          </w:p>
          <w:bookmarkEnd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(cacdo:Customs‌Doc‌Id‌Details)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"Предшест-вующий документ"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"Предшеств. документ"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товары до подачи декларации на товары электронной торговли помещались под таможенную процедуру, включая таможенную процедуру таможенного транзита, то реквизит "Регистрационный номер таможенного документа (cacdo:Customs‌Doc‌Id‌Details)"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товары до подачи декларации на товары электронной торговли помещались под таможенную процедуру, за исключением таможенной процедуры таможенного транзита, то реквизит "Регистрационный номер таможенного документа (cacdo:Customs‌Doc‌Id‌Details)"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товары до подачи декларации на товары электронной торговли помещались под таможенную процедуру таможенного транзита, то реквизит "Регистрационный номер таможенного документа (cacdo:Customs‌Doc‌Id‌Details)"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*.22.2.1. Код таможенного органа</w:t>
            </w:r>
          </w:p>
          <w:bookmarkEnd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(csdo:Customs‌Office‌Code)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"Предшест-вующий документ"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"Предшеств. документ"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*.22.2.2. Дата документа</w:t>
            </w:r>
          </w:p>
          <w:bookmarkEnd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"Предшест-вующий документ"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"Предшеств. документ"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*.22.2.3. Номер таможенного документа по журналу регистрации</w:t>
            </w:r>
          </w:p>
          <w:bookmarkEnd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(casdo:Customs‌Document‌Id)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"Предшест-вующий документ"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"Предшеств. документ"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*.22.2.4. Порядковый номер</w:t>
            </w:r>
          </w:p>
          <w:bookmarkEnd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(casdo:Customs‌Document‌Ordinal‌Id)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(casdo:Customs‌Document‌Ordinal‌Id)"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*.22.3. Регистрационный номер книжки МДП</w:t>
            </w:r>
          </w:p>
          <w:bookmarkEnd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(cacdo:TIRId‌Details)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"Предшест-вующий документ"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"Предшеств. документ"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книжки МДП (cacdo:TIRId‌Details)"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товары до подачи декларации на товары электронной торговли помещались под таможенную процедуру таможенного транзита, то реквизит "Регистрационный номер книжки МДП (cacdo:TIRId‌Details)"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*.22.3.1. Серия книжки МДП</w:t>
            </w:r>
          </w:p>
          <w:bookmarkEnd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(casdo:TIRSeries‌Id)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"Предшест-вующий документ"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"Предшеств. документ"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*.22.3.2. Идентификационный номер книжки МДП</w:t>
            </w:r>
          </w:p>
          <w:bookmarkEnd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"Предшест-вующий документ"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"Предшеств. документ"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*.22.4. Номер документа</w:t>
            </w:r>
          </w:p>
          <w:bookmarkEnd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"Предшест-вующий документ"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"Предшеств. документ"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1 из реквизитов: "Регистрационный номер таможенного документа (cacdo:Customs‌Doc‌Id‌Details)", "Регистрационный номер книжки МДП (cacdo:TIRId‌Details)", то реквизит "Номер документа (csdo:Doc‌Id)" не должен быть заполнен, иначе реквизит "Номер документа (csdo:Doc‌Id)"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*.22.5. Дата документа</w:t>
            </w:r>
          </w:p>
          <w:bookmarkEnd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"Предшест-вующий документ"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"Предшеств. документ"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 (csdo:Doc‌Id)" заполнен, то реквизит "Дата документа (csdo:Doc‌Creation‌Date)" должен быть заполнен, иначе реквизит "Дата документа (csdo:Doc‌Creation‌Date)"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(csdo:Doc‌Creation‌Date)" заполнен, то значение реквизита "Дата документа (csdo:Doc‌Creation‌Date)"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*.22.6. Порядковый номер товара</w:t>
            </w:r>
          </w:p>
          <w:bookmarkEnd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(casdo:Consignment‌Item‌Ordinal)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"Предшест-вующий документ"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"Предшеств. документ"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 и реквизит "Код таможенной процедуры (casdo:Customs‌Procedure‌Code)" содержит 1 из значений: "31", "40", то реквизит "Порядковый номер товара (casdo:Consignment‌Item‌Ordinal)" должен быть заполнен, иначе реквизит "Порядковый номер товара (casdo:Consignment‌Item‌Ordinal)"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*.22.7. Сведения о товаре, заявленные в предшествующем документе</w:t>
            </w:r>
          </w:p>
          <w:bookmarkEnd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(cacdo:Preceding‌Goods‌Details)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"Предшест-вующий документ"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"Предшеств. документ"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 и реквизит "Код таможенной процедуры (casdo:Customs‌Procedure‌Code)" содержит 1 из значений: "31", "40", то реквизит "Сведения о товаре, заявленные в предшествующем документе (cacdo:Preceding‌Goods‌Details)" должен быть заполнен, иначе реквизит "Сведения о товаре, заявленные в предшествующем документе (cacdo:Preceding‌Goods‌Details)"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 товаре, заявленные в предшествующем документе (cacdo:Preceding‌Goods‌Details)" заполнен, то для реквизита "Сведения о товаре, заявленные в предшествующем документе (cacdo:Preceding‌Goods‌Details)" должно быть заполнено не менее 1 из реквизитов: "Масса брутто (csdo:Unified‌Gross‌Mass‌Measure)", "Количество товара (cacdo:Goods‌Measure‌Details)"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*.22.7.1. Код товара по ТН ВЭД ЕАЭС</w:t>
            </w:r>
          </w:p>
          <w:bookmarkEnd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(csdo:Commodity‌Code)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товара по ТН ВЭД ЕАЭС (csdo:Commodity‌Code)"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*.22.7.2. Масса брутто</w:t>
            </w:r>
          </w:p>
          <w:bookmarkEnd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(csdo:Unified‌Gross‌Mass‌Measure)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"Предшест-вующий документ"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"Предшеств. документ"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брутто (csdo:Unified‌Gross‌Mass‌Measure)" заполнен, то реквизит "Масса брутто (csdo:Unified‌Gross‌Mass‌Measure)" должен содержать значение массы брутто товара в килограммах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measurementUnit‌Code)" реквизита "Масса брутто (csdo:Unified‌Gross‌Mass‌Measure)" должен содержать значение "166"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measurementUnit‌Code‌List‌Id))" реквизита "Масса брутто (csdo:Unified‌Gross‌Mass‌Measure)"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*.22.7.3. Масса нетто</w:t>
            </w:r>
          </w:p>
          <w:bookmarkEnd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(csdo:Unified‌Net‌Mass‌Measure)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"Масса нетто (csdo:Unified‌Net‌Mass‌Measure)"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*.22.7.4. Масса нетто, указанная в предшествующем документе</w:t>
            </w:r>
          </w:p>
          <w:bookmarkEnd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(casdo:Pre‌Declaration‌Net‌Mass‌Measure)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"Масса нетто, указанная в предшествующем документе (casdo:Pre‌Declaration‌Net‌Mass‌Measure)"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*.22.7.5. Таможенная стоимость</w:t>
            </w:r>
          </w:p>
          <w:bookmarkEnd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(casdo:Customs‌Value‌Amount)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"Таможенная стоимость (casdo:Customs‌Value‌Amount)"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*.22.7.6. Количество товара</w:t>
            </w:r>
          </w:p>
          <w:bookmarkEnd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(cacdo:Goods‌Measure‌Details)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"Предшест-вующий документ"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"Предшеств. документ"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*.22.7.6.1. Количество товара с указанием единицы измерения</w:t>
            </w:r>
          </w:p>
          <w:bookmarkEnd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"Предшест-вующий документ"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"Предшеств. документ"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товара с указанием единицы измерения (casdo:Goods‌Measure)" должен содержать значение количества товара в единице измерения, отличной от основной и дополнительной единиц измерения, или в дополнительной единице измерения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"Предшест-вующий документ"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"Предшеств. документ"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measurementUnit‌Code)" реквизита "Количество товара с указанием единицы измерения (casdo:Goods‌Measure)" должен содержать значение кода единицы измерения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measurementUnit‌Code‌List‌Id)" реквизита "Количество товара с указанием единицы измерения (casdo:Goods‌Measure)"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*.22.7.6.2. Условное обозначение единицы измерения</w:t>
            </w:r>
          </w:p>
          <w:bookmarkEnd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(casdo:Measure‌Unit‌Abbreviation‌Code)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"Предшест-вующий документ"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"Предшеств. документ"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(casdo:Measure‌Unit‌Abbreviation‌Code)"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(casdo:Measure‌Unit‌Abbreviation‌Code)" должен содержать значение условного обозначения единицы измерения, код которой указан в атрибуте "единица измерения (атрибут measurementUnit‌Code)" реквизита "Количество товара с указанием единицы измерения (casdo:Goods‌Measure)",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*.22.8. Код страны</w:t>
            </w:r>
          </w:p>
          <w:bookmarkEnd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"Предшест-вующий документ"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"Предшеств. документ"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 и реквизит "Код таможенной процедуры (casdo:Customs‌Procedure‌Code)" содержит значение "40", то реквизит "Код страны (csdo:Unified‌Country‌Code)" должен быть заполнен, иначе реквизит "Код страны (csdo:Unified‌Country‌Code)"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(csdo:Umfied‌Country‌Code)" заполнен, то реквизит "Код страны (csdo:Umfied‌Country‌Code)"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страны (casdo:CACountry‌Code)"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 Дополнительный документ (сведения)</w:t>
            </w:r>
          </w:p>
          <w:bookmarkEnd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(cacdo:ECDPresented‌Doc‌Details)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регистрационный номер таможенной декларации (cacdo:Ref‌Declaration‌Id‌Details)" не заполнен, то реквизит "Дополнительный документ (сведения) (cacdo:ECDPresented‌Doc‌Details)"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регистрационный номер таможенной декларации (cacdo:Ref‌Declaration‌Id‌Details)" заполнен и реквизит "Порядковый номер товара по индивидуальной накладной (casdo:House‌Consignment‌Item‌Ordinal‌Number)" не содержит значение "0", то реквизит "Дополнительный документ (сведения) (cacdo:ECDPresented‌Doc‌Details)"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(casdo:House‌Consignment‌Item‌Ordinal‌Number)" содержит значение "0", то реквизит "Дополнительный документ (сведения) (cacdo:ECDPresented‌Doc‌Details)"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*.23.1. Код вида документа</w:t>
            </w:r>
          </w:p>
          <w:bookmarkEnd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 (кол. 14)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 (кол. 14)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вида документа (csdo:Doc‌Kind‌Code)"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*.23.2. Наименование документа</w:t>
            </w:r>
          </w:p>
          <w:bookmarkEnd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 (кол. 15)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 (кол. 15)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*.23.3. Номер документа</w:t>
            </w:r>
          </w:p>
          <w:bookmarkEnd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 (кол. 15)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 (кол. 15)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*.23.4. Дата документа</w:t>
            </w:r>
          </w:p>
          <w:bookmarkEnd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 (кол. 15)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 (кол. 15)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(csdo:Doc‌Creation‌Date)" заполнен, то значение реквизита "Дата документа (csdo:Doc‌Creation‌Date)"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*.23.5. Дата начала срока действия документа</w:t>
            </w:r>
          </w:p>
          <w:bookmarkEnd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(csdo:Doc‌Start‌Date)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начала срока действия документа (csdo:Doc‌Start‌Date)"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*.23.6. Дата истечения срока действия документа</w:t>
            </w:r>
          </w:p>
          <w:bookmarkEnd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(csdo:Doc‌Validity‌Date)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*.23.7. Код страны</w:t>
            </w:r>
          </w:p>
          <w:bookmarkEnd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*.23.8. Наименование уполномоченного органа</w:t>
            </w:r>
          </w:p>
          <w:bookmarkEnd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*.23.9. Идентификатор уполномоченного органа</w:t>
            </w:r>
          </w:p>
          <w:bookmarkEnd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*.23.10. Информационный ресурс</w:t>
            </w:r>
          </w:p>
          <w:bookmarkEnd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(cacdo:Information‌Source‌Details)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 (кол. 15)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 (кол. 15)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*.23.10.1. Наименование информационного источника или ресурса</w:t>
            </w:r>
          </w:p>
          <w:bookmarkEnd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(casdo:Information‌Source‌Name)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 (кол. 15)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 (кол. 15)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*.23.10.2. Ссылка на детализированные сведения</w:t>
            </w:r>
          </w:p>
          <w:bookmarkEnd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(csdo:Details‌Resource‌Id)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 (кол. 15)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 (кол. 15)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*.23.10.3. Дата</w:t>
            </w:r>
          </w:p>
          <w:bookmarkEnd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*.23.11. Идентификатор записи</w:t>
            </w:r>
          </w:p>
          <w:bookmarkEnd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(casdo:Line‌Id)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(casdo:Line‌Id)" может быть заполнен информационной системой, сформировавшей электронный документ (сведения), в целях однозначной идентификации записи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*.23.12. Код электронного документа (сведений)</w:t>
            </w:r>
          </w:p>
          <w:bookmarkEnd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(casdo:EDoc‌Code)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KG, 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(casdo:EDoc‌Code)"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(casdo:EDoc‌Code)" может быть заполнен информационной системой, сформировавшей электронный документ (сведения)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*.23.13. Идентификатор электронного документа в хранилище</w:t>
            </w:r>
          </w:p>
          <w:bookmarkEnd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(cacdo:Doc‌Arch‌Id‌Details)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AM,BY, KG, 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электронного документа в хранилище (cacdo:Doc‌Arch‌Id‌Details)"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электронного документа в хранилище (cacdo:Doc‌Arch‌Id‌Details)" может быть заполнен информационной системой, сформировавшей электронный документ (сведения)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*.23.13.1. Идентификатор хранилища электронных документов</w:t>
            </w:r>
          </w:p>
          <w:bookmarkEnd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(casdo:EArch‌Id)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хранилища электронных документов (casdo:EArch‌Id)" может быть заполнен информационной системой, сформировавшей электронный документ (сведения)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*.23.13.2. Идентификатор электронного документа (сведений) в хранилище</w:t>
            </w:r>
          </w:p>
          <w:bookmarkEnd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(casdo:EDoc‌Arch‌Id)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электронного документа (сведений) в хранилище (casdo:EDoc‌Arch‌Id)" должен быть заполнен информационной системой, сформировавшей электронный документ (сведения)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 Сведения о фактическом представлении документа</w:t>
            </w:r>
          </w:p>
          <w:bookmarkEnd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(cacdo:Document‌Presenting‌Details)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 (кол. 14)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 (кол. 14)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 фактическом представлении документа (cacdo:Document‌Presenting‌Details)"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*.23.14.1. Код представления документа</w:t>
            </w:r>
          </w:p>
          <w:bookmarkEnd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(casdo:Doc‌Present‌Kind‌Code)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 (кол. 14)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 (кол. 14)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представления документа (casdo:Doc‌Present‌Kind‌Code)"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*.23.14.2. Код вида документа</w:t>
            </w:r>
          </w:p>
          <w:bookmarkEnd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*.23.14.3. Дата представления документа</w:t>
            </w:r>
          </w:p>
          <w:bookmarkEnd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(casdo:Doc‌Present‌Date)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представления документа (casdo:Doc‌Present‌Date)"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*.23.14.4. Регистрационный номер таможенного документа</w:t>
            </w:r>
          </w:p>
          <w:bookmarkEnd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(cacdo:Customs‌Doc‌Id‌Details)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таможенного документа (cacdo:Customs‌Doc‌Id‌Details)"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*.23.14.4.1. Код таможенного органа</w:t>
            </w:r>
          </w:p>
          <w:bookmarkEnd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(csdo:Customs‌Office‌Code)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*.23.14.4.2. Дата документа</w:t>
            </w:r>
          </w:p>
          <w:bookmarkEnd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*.23.14.4.3. Номер таможенного документа по журналу регистрации</w:t>
            </w:r>
          </w:p>
          <w:bookmarkEnd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(casdo:Customs‌Document‌Id)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*.23.14.4.4. Порядковый номер</w:t>
            </w:r>
          </w:p>
          <w:bookmarkEnd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(casdo:Customs‌Document‌Ordinal‌Id)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*.23.14.5. Регистрационный номер декларации на транспортное средство</w:t>
            </w:r>
          </w:p>
          <w:bookmarkEnd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(cacdo:DTMDoc‌Details)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декларации на транспортное средство (cacdo:DTMDoc‌Details)"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*.23.14.5.1. Код таможенного органа</w:t>
            </w:r>
          </w:p>
          <w:bookmarkEnd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(csdo:Customs‌Office‌Code)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*.23.14.5.2. Дата документа</w:t>
            </w:r>
          </w:p>
          <w:bookmarkEnd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*.23.14.5.3. Номер таможенного документа по журналу регистрации</w:t>
            </w:r>
          </w:p>
          <w:bookmarkEnd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(casdo:Customs‌Document‌Id)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*.23.14.5.4. Код вида транспорта</w:t>
            </w:r>
          </w:p>
          <w:bookmarkEnd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(csdo:Unified‌Transport‌Mode‌Code)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*.23.14.6. Регистрационный номер книжки МДП</w:t>
            </w:r>
          </w:p>
          <w:bookmarkEnd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(cacdo:TIRId‌Details)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книжки МДП (cacdo:TIRId‌Details)"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*.23.14.6.1. Серия книжки МДП</w:t>
            </w:r>
          </w:p>
          <w:bookmarkEnd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(casdo:TIRSeries‌Id)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*.23.14.6.2. Идентификационный номер книжки МДП</w:t>
            </w:r>
          </w:p>
          <w:bookmarkEnd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*.23.14.7. Номер предшествующего документа</w:t>
            </w:r>
          </w:p>
          <w:bookmarkEnd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(casdo:Preceding‌Doc‌Id)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предшествующего документа (casdo:Preceding‌Doc‌Id)"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*.23.14.8. Дата документа</w:t>
            </w:r>
          </w:p>
          <w:bookmarkEnd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(csdo:Doc‌Creation‌Date)"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 Исчисление таможенного платежа</w:t>
            </w:r>
          </w:p>
          <w:bookmarkEnd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(cacdo:Customs‌Payment‌Details)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(casdo:House‌Consignment‌Item‌Ordinal‌Number)" содержит значение "0", то реквизит "Исчисление таможенного платежа (cacdo:Customs‌Payment‌Details)" не должен быть заполнен, иначе реквизит "Исчисление таможенного платежа (cacdo:Customs‌Payment‌Details)"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*.24.1. Код вида налогов, сборов или иного платежа</w:t>
            </w:r>
          </w:p>
          <w:bookmarkEnd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(casdo:Customs‌Tax‌Mode‌Code)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2)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2)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налогов, сборов или иного платежа (casdo:Customs‌Tax‌Mode‌Code)" должен содержать значение кода вида платежа в соответствии с классификатором видов налогов, сборов и иных платежей, взимание которых возложено на таможенные органы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вида налогов, сборов или иного платежа (casdo:Customs‌Tax‌Mode‌Code)"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*.24.2. Основа начисления платежа</w:t>
            </w:r>
          </w:p>
          <w:bookmarkEnd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(casdo:Tax‌Base‌Measure)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3)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3)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*.24.3. Цифровой код валюты</w:t>
            </w:r>
          </w:p>
          <w:bookmarkEnd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(csdo:Unified‌Currency‌N3‌Code)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"Основа начисления платежа (casdo:Tax‌Base‌Measure)" выражено в денежных единицах, то реквизит "Цифровой код валюты (csdo:Unified‌Currency‌N3‌Code)" должен содержать значение цифрового кода валюты в соответствии с классификатором валют, иначе реквизит "Цифровой код валюты (csdo:Unified‌Currency‌N3‌Code)"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"Цифровой код валюты (csdo:Unified‌Currency‌N3‌Code)"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*.24.4. Единица измерения</w:t>
            </w:r>
          </w:p>
          <w:bookmarkEnd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"Основа начисления платежа (casdo:Tax‌Base‌Measure)" выражено иначе, чем в денежных единицах, то реквизит "Единица измерения (csdo:Unified‌Measurement‌Unit‌Code)" должен содержать значение кода единицы измерения в соответствии с классификатором единиц измерения и счета Евразийского экономического союза, иначе реквизит "Единица измерения (csdo:Unified‌Measurement‌Unit‌Code)"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"Единица измерения (csdo:Unified‌Measurement‌Unit‌Code)"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*.24.5. Используемая ставка платежа</w:t>
            </w:r>
          </w:p>
          <w:bookmarkEnd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(cacdo:Effective‌Customs‌Rate‌Details)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"Используемая ставка платежа (cacdo:Effective‌Customs‌Rate‌Details)"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*.24.5.1. Вид ставки таможенного платежа</w:t>
            </w:r>
          </w:p>
          <w:bookmarkEnd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(casdo:Duty‌Tax‌Fee‌Rate‌Kind‌Code)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"Вид ставки таможенного платежа (casdo:Duty‌Tax‌Fee‌Rate‌Kind‌Code)" должен содержать 1 из значений:</w:t>
            </w:r>
          </w:p>
          <w:bookmarkEnd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– ставка, выраженная в процентах (адвалорная ставка (адвалорная составляющая комбинированной ставки), ставка рефинансирования (ключевая ставка, учетная ставка), процентная ставка);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специфическая ставка (специфическая составляющая комбинированной ставки)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*.24.5.2. Ставка таможенного платежа</w:t>
            </w:r>
          </w:p>
          <w:bookmarkEnd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(casdo:Duty‌Tax‌Fee‌Rate‌Value)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"Ставка таможенного платежа (casdo:Duty‌Tax‌Fee‌Rate‌Value)"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*.24.5.3. Доля ставки рефинансирования</w:t>
            </w:r>
          </w:p>
          <w:bookmarkEnd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(casdo:Fraction‌Refinance‌Rate)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"Вид ставки таможенного платежа (casdo:Duty‌Tax‌Fee‌Rate‌Kind‌Code)" содержит значение "*", то реквизит "Доля ставки рефинансирования (casdo:Fraction‌Refinance‌Rate)" не должен быть заполнен, иначе реквизит "Доля ставки рефинансирования (casdo:Fraction‌Refinance‌Rate)"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*.24.5.4. Единица измерения</w:t>
            </w:r>
          </w:p>
          <w:bookmarkEnd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"Вид ставки таможенного платежа (casdo:Duty‌Tax‌Fee‌Rate‌Kind‌Code)" содержит значение "%", то реквизит "Единица измерения (csdo:Unified‌Measurement‌Unit‌Code)" не должен быть заполнен, иначе реквизит "Единица измерения (csdo:Unified‌Measurement‌Unit‌Code)" должен содержать значение кода единицы измерения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"Единица измерения (csdo:Unified‌Measurement‌Unit‌Code)"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*.24.5.5. Цифровой код валюты</w:t>
            </w:r>
          </w:p>
          <w:bookmarkEnd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(csdo:Unified‌Currency‌N3‌Code)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B.063.00499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"Вид ставки таможенного платежа (casdo:Duty‌Tax‌Fee‌Rate‌Kind‌Code)" содержит значение "%", то реквизит "Цифровой код валюты (csdo:Unified‌Currency‌N3‌Code)" не должен быть заполнен, иначе реквизит "Цифровой код валюты (csdo:Unified‌Currency‌N3‌Code)"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"Цифровой код валюты (csdo:Unified‌Currency‌N3‌Code)"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*.24.5.6. Количество дней</w:t>
            </w:r>
          </w:p>
          <w:bookmarkEnd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(csdo:Day‌Quantity)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*.24.5.7. Количество этапов (периодов)</w:t>
            </w:r>
          </w:p>
          <w:bookmarkEnd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(casdo:Stage‌Quantity)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этапов (периодов) (casdo:Stage‌Quantity)"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*.24.5.8. Количество месяцев</w:t>
            </w:r>
          </w:p>
          <w:bookmarkEnd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(csdo:Month‌Quantity)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месяцев (csdo:Month‌Quantity)"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*.24.5.9. Весовой коэффициент</w:t>
            </w:r>
          </w:p>
          <w:bookmarkEnd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(casdo:Weight‌Ratio‌Number)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*.24.6. Дата применения ставки</w:t>
            </w:r>
          </w:p>
          <w:bookmarkEnd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(casdo:Duty‌Tax‌Fee‌Rate‌Date)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применения ставки (casdo:Duty‌Tax‌Fee‌Rate‌Date)"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*.24.7. Код особенности уплаты</w:t>
            </w:r>
          </w:p>
          <w:bookmarkEnd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(casdo:Customs‌Tax‌Payment‌Feature‌Code)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особенности уплаты (casdo:Customs‌Tax‌Payment‌Feature‌Code)"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*.24.8. Сумма</w:t>
            </w:r>
          </w:p>
          <w:bookmarkEnd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(casdo:CAPayment‌NAmount)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6)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6)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"Сумма (casdo:CAPayment‌NAmount)"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"Сумма (casdo:CAPayment‌NAmount)"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currencyCode‌List‌Id)" реквизита "Сумма (casdo:CAPayment‌NAmount)"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*.24.9. Код товара по ТН ВЭД ЕАЭС</w:t>
            </w:r>
          </w:p>
          <w:bookmarkEnd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(csdo:Commodity‌Code)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товара по ТН ВЭД ЕАЭС (csdo:Commodity‌Code)"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*.24.10. Ссылочный идентификатор записи</w:t>
            </w:r>
          </w:p>
          <w:bookmarkEnd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(casdo:Reference‌Line‌Id)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"Ссылочный идентификатор записи (casdo:Reference‌Line‌Id)"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*.24.11. Ссылочный идентификатор записи в предшествующем документе (сведениях)</w:t>
            </w:r>
          </w:p>
          <w:bookmarkEnd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(casdo:Ref‌Reference‌Line‌Id)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"Ссылочный идентификатор записи в предшествующем документе (сведениях) (casdo:Ref‌Reference‌Line‌Id)"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*.24.12. Ссылочный номер товара</w:t>
            </w:r>
          </w:p>
          <w:bookmarkEnd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(casdo:Reference‌Consignment‌Item‌Ordinal)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"Ссылочный номер товара (casdo:Reference‌Consignment‌Item‌Ordinal)"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 Код изменений</w:t>
            </w:r>
          </w:p>
          <w:bookmarkEnd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(cacdo:Declaration‌Change‌Code‌Details)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регистрационный номер таможенной декларации (cacdo:Ref‌Declaration‌Id‌Details)" заполнен и экземпляр реквизита "Товар (cacdo:ECDGoods‌Item‌Details)" содержит измененные (дополненные) сведения о товаре, то реквизит "Код изменений (cacdo:Declaration‌Change‌Code‌Details)" должен быть заполнен, иначе реквизит "Код изменений (cacdo:Declaration‌Change‌Code‌Details)"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*.25.1. Код этапа внесения изменений</w:t>
            </w:r>
          </w:p>
          <w:bookmarkEnd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(casdo:Stage‌Change‌Code)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1)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*.25.2. Код основания для внесения изменений</w:t>
            </w:r>
          </w:p>
          <w:bookmarkEnd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(casdo:Reason‌Change‌Code)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2)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*.25.3. Код изменения количества (массы) товаров</w:t>
            </w:r>
          </w:p>
          <w:bookmarkEnd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(casdo:Quantity‌Change‌Code)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3)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 Код изменения происхождения товаров (преференций)</w:t>
            </w:r>
          </w:p>
          <w:bookmarkEnd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(casdo:Country‌Change‌Code)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изменения происхождения товаров (преференций) (casdo:Country‌Change‌Code)"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 Изменение кода товара по ТН ВЭД ЕАЭС</w:t>
            </w:r>
          </w:p>
          <w:bookmarkEnd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(casdo:TNVEDChange‌Code)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*.25.6. Код изменения сведений о таможенной стоимости товаров</w:t>
            </w:r>
          </w:p>
          <w:bookmarkEnd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(casdo:Customs‌Cost‌Change‌Code)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*.25.7. Код изменения сведений об исчисленных (уплаченных) платежах</w:t>
            </w:r>
          </w:p>
          <w:bookmarkEnd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(casdo:Customs‌Payment‌Change‌Code)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6)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*.25.8. Код изменения иных сведений декларации</w:t>
            </w:r>
          </w:p>
          <w:bookmarkEnd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(casdo:Other‌Change‌Code)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13.4.7. Масса брутто</w:t>
            </w:r>
          </w:p>
          <w:bookmarkEnd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(csdo:Unified‌Gross‌Mass‌Measure)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транспорт-ному (перево-зочному) документу"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транспорт-ному (перево-зочному) документу"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 реквизит "Ссылочный регистрационный номер таможенной декларации (cacdo:Ref‌Declaration‌Id‌Details)" не заполнен, то реквизит "Масса брутто (csdo:Unified‌Gross‌Mass‌Measure)"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 реквизит "Ссылочный регистрационный номер таможенной декларации (cacdo:Ref‌Declaration‌Id‌Details)" заполнен, то реквизит "Масса брутто (csdo:Unified‌Gross‌Mass‌Measure)"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 и реквизит "Код таможенной процедуры (casdo:Customs‌Procedure‌Code)" не содержит 1 из значений: "31", "40", "70", то реквизит "Масса брутто (csdo:Unified‌Gross‌Mass‌Measure)"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"ЭС", реквизит "Код таможенной процедуры (casdo:Customs‌Procedure‌Code)" содержит 1 из значений: "31", "40", "70" и реквизит "Ссылочный регистрационный номер таможенной декларации (cacdo:Ref‌Declaration‌Id‌Details)" не заполнен, то реквизит "Масса брутто (csdo:Unified‌Gross‌Mass‌Measure)"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"ЭС", реквизит "Код таможенной процедуры (casdo:Customs‌Procedure‌Code)" содержит 1 из значений: "31", "40", "70" и реквизит "Ссылочный регистрационный номер таможенной декларации (cacdo:Ref‌Declaration‌Id‌Details)" заполнен, то реквизит "Масса брутто (csdo:Unified‌Gross‌Mass‌Measure)"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брутто (csdo:Unified‌Gross‌Mass‌Measure)" заполнен, то реквизит "Масса брутто (csdo:Unified‌Gross‌Mass‌Measure)" должен содержать значение массы брутто товара в килограммах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measurementUnit‌Code)" реквизита "Масса брутто (csdo:Unified‌Gross‌Mass‌Measure)" должен содержать значение "166"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measurementUnit‌Code‌List‌Id)" реквизита "Масса брутто (csdo:Unified‌Gross‌Mass‌Measure)"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13.4.8. Таможенная стоимость</w:t>
            </w:r>
          </w:p>
          <w:bookmarkEnd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(casdo:Customs‌Value‌Amount)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транспорт-ному (перево-зочному) документу"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транспорт-ному (перево-зочному) документу"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"ЭФ", то реквизит "Таможенная стоимость (casdo:Customs‌Value‌Amount)"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 и реквизит "Код таможенной процедуры (casdo:Customs‌Procedure‌Code)" не содержит 1 из значений: "31", "40", то реквизит "Таможенная стоимость (casdo:Customs‌Value‌Amount)"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"ЭС", реквизит "Код таможенной процедуры (casdo:Customs‌Procedure‌Code)" содержит 1 из значений: "31", "40" и реквизит "Ссылочный регистрационный номер таможенной декларации (cacdo:Ref‌Declaration‌Id‌Details)" не заполнен, то реквизит "Таможенная стоимость (casdo:Customs‌Value‌Amount)"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"ЭС", реквизит "Код таможенной процедуры (casdo:Customs‌Procedure‌Code)" содержит 1 из значений: "31", "40" и реквизит "Ссылочный регистрационный номер таможенной декларации (cacdo:Ref‌Declaration‌Id‌Details)" заполнен, то реквизит "Таможенная стоимость (casdo:Customs‌Value‌Amount)"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"Таможенная стоимость (casdo:Customs‌Value‌Amount)"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currencyCode‌List‌Id)" реквизита "Таможенная стоимость (casdo:Customs‌Value‌Amount)"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13.4.9. Стоимость</w:t>
            </w:r>
          </w:p>
          <w:bookmarkEnd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(casdo:CAValue‌Amount)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транспорт-ному (перево-зочному) документу"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транспорт-ному (перево-зочному) документу"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 реквизит "Код таможенной процедуры (casdo:Customs‌Procedure‌Code)" содержит 1 из значений: "93", "94", то реквизит "Стоимость (casdo:CAValue‌Amount)"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"ЭФ", реквизит "Код таможенной процедуры (casdo:Customs‌Procedure‌Code)" не содержит 1 из значений: "93", "94" и реквизит "Ссылочный регистрационный номер таможенной декларации (cacdo:Ref‌Declaration‌Id‌Details)" не заполнен, то реквизит "Стоимость (casdo:CAValue‌Amount)"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"ЭФ", реквизит "Код таможенной процедуры (casdo:Customs‌Procedure‌Code)" не содержит 1 из значений: "93", "94" и реквизит "Ссылочный регистрационный номер таможенной декларации (cacdo:Ref‌Declaration‌Id‌Details)" заполнен, то реквизит "Стоимость (casdo:CAValue‌Amount)"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"ЭС", то реквизит "Стоимость (casdo:CAValue‌Amount)"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"Стоимость (casdo:CAValue‌Amount)"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currencyCode‌List‌Id)" реквизита "Стоимость (casdo:CAValue‌Amount)"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13.4.10. Исчисление таможенного платежа</w:t>
            </w:r>
          </w:p>
          <w:bookmarkEnd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(cacdo:Customs‌Payment‌Details)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транспорт-ному (перево-зочному) документу"</w:t>
            </w:r>
          </w:p>
          <w:bookmarkEnd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транспорт-ному (перево-зочному) документу"</w:t>
            </w:r>
          </w:p>
          <w:bookmarkEnd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налогов, сборов или иного платежа</w:t>
            </w:r>
          </w:p>
          <w:bookmarkEnd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(casdo:Customs‌Tax‌Mode‌Code)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транспорт-ному (перево-зочному) документу"</w:t>
            </w:r>
          </w:p>
          <w:bookmarkEnd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2)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транспорт-ному (перево-зочному) документу"</w:t>
            </w:r>
          </w:p>
          <w:bookmarkEnd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2)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налогов, сборов или иного платежа (casdo:Customs‌Tax‌Mode‌Code)" должен содержать значение кода вида платежа в соответствии с классификатором видов налогов, сборов и иных платежей, взимание которых возложено на таможенные органы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вида налогов, сборов или иного платежа (casdo:Customs‌Tax‌Mode‌Code)"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Основа начисления платежа</w:t>
            </w:r>
          </w:p>
          <w:bookmarkEnd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(casdo:Tax‌Base‌Measure)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транспорт-ному (перево-зочному) документу"</w:t>
            </w:r>
          </w:p>
          <w:bookmarkEnd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3)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транспорт-ному (перево-зочному) документу"</w:t>
            </w:r>
          </w:p>
          <w:bookmarkEnd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3)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Цифровой код валюты</w:t>
            </w:r>
          </w:p>
          <w:bookmarkEnd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(csdo:Unified‌Currency‌N3‌Code)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"Основа начисления платежа (casdo:Tax‌Base‌Measure)" выражено в денежных единицах, то реквизит "Цифровой код валюты (csdo:Unified‌Currency‌N3‌Code)" должен содержать значение цифрового кода валюты в соответствии с классификатором валют, иначе реквизит "Цифровой код валюты (csdo:Unified‌Currency‌N3‌Code)"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"Цифровой код валюты (csdo:Unified‌Currency‌N3‌Code)"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Единица измерения</w:t>
            </w:r>
          </w:p>
          <w:bookmarkEnd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транспорт-ному (перево-зочному) документу"</w:t>
            </w:r>
          </w:p>
          <w:bookmarkEnd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транспорт-ному (перево-зочному) документу"</w:t>
            </w:r>
          </w:p>
          <w:bookmarkEnd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"Основа начисления платежа (casdo:Tax‌Base‌Measure)" выражено иначе, чем в денежных единицах, то реквизит "Единица измерения (csdo:Unified‌Measurement‌Unit‌Code)" должен содержать значение кода единицы измерения в соответствии с классификатором единиц измерения и счета Евразийского экономического союза, иначе реквизит "Единица измерения (csdo:Unified‌Measurement‌Unit‌Code)"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"Единица измерения (csdo:Unified‌Measurement‌Unit‌Code)"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Используемая ставка платежа</w:t>
            </w:r>
          </w:p>
          <w:bookmarkEnd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(cacdo:Effective‌Customs‌Rate‌Details)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транспорт-ному (перево-зочному) документу"</w:t>
            </w:r>
          </w:p>
          <w:bookmarkEnd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транспорт-ному (перево-зочному) документу"</w:t>
            </w:r>
          </w:p>
          <w:bookmarkEnd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"Используемая ставка платежа (cacdo:Effective‌Customs‌Rate‌Details)"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Вид ставки таможенного платежа</w:t>
            </w:r>
          </w:p>
          <w:bookmarkEnd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(casdo:Duty‌Tax‌Fee‌Rate‌Kind‌Code)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"Вид ставки таможенного платежа (casdo:Duty‌Tax‌Fee‌Rate‌Kind‌Code)" должен содержать 1 из значений:</w:t>
            </w:r>
          </w:p>
          <w:bookmarkEnd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– ставка, выраженная в процентах (адвалорная ставка (адвалорная составляющая комбинированной ставки), ставка рефинансирования (ключевая ставка, учетная ставка), процентная ставка);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специфическая ставка (специфическая составляющая комбинированной ставки)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Ставка таможенного платежа</w:t>
            </w:r>
          </w:p>
          <w:bookmarkEnd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(casdo:Duty‌Tax‌Fee‌Rate‌Value)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транспорт-ному (перево-зочному) документу"</w:t>
            </w:r>
          </w:p>
          <w:bookmarkEnd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транспорт-ному (перево-зочному) документу"</w:t>
            </w:r>
          </w:p>
          <w:bookmarkEnd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"Ставка таможенного платежа (casdo:Duty‌Tax‌Fee‌Rate‌Value)"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Доля ставки рефинансирования</w:t>
            </w:r>
          </w:p>
          <w:bookmarkEnd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(casdo:Fraction‌Refinance‌Rate)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транспорт-ному (перево-зочному) документу"</w:t>
            </w:r>
          </w:p>
          <w:bookmarkEnd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транспорт-ному (перево-зочному) документу"</w:t>
            </w:r>
          </w:p>
          <w:bookmarkEnd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"Вид ставки таможенного платежа (casdo:Duty‌Tax‌Fee‌Rate‌Kind‌Code)" содержит значение "*", то реквизит "Доля ставки рефинансирования (casdo:Fraction‌Refinance‌Rate)" не должен быть заполнен, иначе реквизит "Доля ставки рефинансирования (casdo:Fraction‌Refinance‌Rate)"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Единица измерения</w:t>
            </w:r>
          </w:p>
          <w:bookmarkEnd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"Вид ставки таможенного платежа (casdo:Duty‌Tax‌Fee‌Rate‌Kind‌Code)" содержит значение "%", то реквизит "Единица измерения (csdo:Unified‌Measurement‌Unit‌Code)" не должен быть заполнен, иначе реквизит "Единица измерения (csdo:Unified‌Measurement‌Unit‌Code)" должен содержать значение кода единицы измерения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"Единица измерения (csdo:Unified‌Measurement‌Unit‌Code)"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 Цифровой код валюты</w:t>
            </w:r>
          </w:p>
          <w:bookmarkEnd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(csdo:Unified‌Currency‌N3‌Code)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"Вид ставки таможенного платежа (casdo:Duty‌Tax‌Fee‌Rate‌Kind‌Code)" содержит значение "%", то реквизит "Цифровой код валюты (csdo:Unified‌Currency‌N3‌Code)" не должен быть заполнен, иначе реквизит "Цифровой код валюты (csdo:Unified‌Currency‌N3‌Code)"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"Цифровой код валюты (csdo:Unified‌Currency‌N3‌Code)"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 Количество дней</w:t>
            </w:r>
          </w:p>
          <w:bookmarkEnd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(csdo:Day‌Quantity)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транспорт-ному (перево-зочному) документу"</w:t>
            </w:r>
          </w:p>
          <w:bookmarkEnd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транспорт-ному (перево-зочному) документу"</w:t>
            </w:r>
          </w:p>
          <w:bookmarkEnd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 Количество этапов (периодов)</w:t>
            </w:r>
          </w:p>
          <w:bookmarkEnd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(casdo:Stage‌Quantity)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этапов (периодов) (casdo:Stage‌Quantity)"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 Количество месяцев</w:t>
            </w:r>
          </w:p>
          <w:bookmarkEnd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(csdo:Month‌Quantity)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месяцев (csdo:Month‌Quantity)"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*.5.9. Весовой коэффициент</w:t>
            </w:r>
          </w:p>
          <w:bookmarkEnd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(casdo:Weight‌Ratio‌Number)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применения ставки</w:t>
            </w:r>
          </w:p>
          <w:bookmarkEnd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(casdo:Duty‌Tax‌Fee‌Rate‌Date)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применения ставки (casdo:Duty‌Tax‌Fee‌Rate‌Date)"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особенности уплаты</w:t>
            </w:r>
          </w:p>
          <w:bookmarkEnd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(casdo:Customs‌Tax‌Payment‌Feature‌Code)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особенности уплаты (casdo:Customs‌Tax‌Payment‌Feature‌Code)"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Сумма</w:t>
            </w:r>
          </w:p>
          <w:bookmarkEnd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(casdo:CAPayment‌NAmount)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транспорт-ному (перево-зочному) документу"</w:t>
            </w:r>
          </w:p>
          <w:bookmarkEnd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6)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транспорт-ному (перево-зочному) документу"</w:t>
            </w:r>
          </w:p>
          <w:bookmarkEnd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6)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"Сумма (casdo:CAPayment‌NAmount)"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"Сумма (casdo:CAPayment‌NAmount)"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currencyCode‌List‌Id)" реквизита "Сумма (casdo:CAPayment‌NAmount)"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товара по ТН ВЭД ЕАЭС</w:t>
            </w:r>
          </w:p>
          <w:bookmarkEnd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(csdo:Commodity‌Code)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товара по ТН ВЭД ЕАЭС (csdo:Commodity‌Code)"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Ссылочный идентификатор записи</w:t>
            </w:r>
          </w:p>
          <w:bookmarkEnd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(casdo:Reference‌Line‌Id)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"Ссылочный идентификатор записи (casdo:Reference‌Line‌Id)"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Ссылочный идентификатор записи в предшествующем документе (сведениях)</w:t>
            </w:r>
          </w:p>
          <w:bookmarkEnd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(casdo:Ref‌Reference‌Line‌Id)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"Ссылочный идентификатор записи в предшествующем документе (сведениях) (casdo:Ref‌Reference‌Line‌Id)"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Ссылочный номер товара</w:t>
            </w:r>
          </w:p>
          <w:bookmarkEnd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(casdo:Reference‌Consignment‌Item‌Ordinal)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"Ссылочный номер товара (casdo:Reference‌Consignment‌Item‌Ordinal)"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13.4.11. Сумма платежа, подлежащая уплате</w:t>
            </w:r>
          </w:p>
          <w:bookmarkEnd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(cacdo:ECDPayment‌Amount‌Details)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транспорт-ному (перево-зочному) документу"</w:t>
            </w:r>
          </w:p>
          <w:bookmarkEnd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транспорт-ному (перево-зочному) документу"</w:t>
            </w:r>
          </w:p>
          <w:bookmarkEnd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составе экземпляра реквизита "Товарная партия по индивидуальной накладной (cacdo:ECDHouse‌Shipment‌Details)" заполнен 1 из реквизитов: "Исчисление таможенного платежа (cacdo:Customs‌Payment‌Details)" в составе экземпляра реквизита "Товар (cacdo:ECDGoods‌Item‌Details)", "Исчисление таможенного платежа (cacdo:Customs‌Payment‌Details)", то реквизит "Сумма платежа, подлежащая уплате (cacdo:ECDPayment‌Amount‌Details)" должен быть заполнен, иначе реквизит "Сумма платежа, подлежащая уплате (cacdo:ECDPayment‌Amount‌Details)"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налогов, сборов или иного платежа</w:t>
            </w:r>
          </w:p>
          <w:bookmarkEnd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(casdo:Customs‌Tax‌Mode‌Code)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транспорт-ному (перево-зочному) документу"</w:t>
            </w:r>
          </w:p>
          <w:bookmarkEnd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2)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транспорт-ному (перево-зочному) документу"</w:t>
            </w:r>
          </w:p>
          <w:bookmarkEnd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2)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налогов, сборов или иного платежа (casdo:Customs‌Tax‌Mode‌Code)" должен содержать значение кода вида платежа в соответствии с классификатором видов налогов, сборов и иных платежей, взимание которых возложено на таможенные органы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вида налогов, сборов или иного платежа (casdo:Customs‌Tax‌Mode‌Code)"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Сумма</w:t>
            </w:r>
          </w:p>
          <w:bookmarkEnd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(casdo:CAPayment‌NAmount)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транспорт-ному (перево-зочному) документу"</w:t>
            </w:r>
          </w:p>
          <w:bookmarkEnd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6)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транспорт-ному (перево-зочному) документу"</w:t>
            </w:r>
          </w:p>
          <w:bookmarkEnd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6)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"Сумма (casdo:CAPayment‌NAmount)"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currencyCode‌List‌Id)" реквизита "Сумма (casdo:CAPayment‌NAmount)"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Предыдущая сумма платежа</w:t>
            </w:r>
          </w:p>
          <w:bookmarkEnd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(casdo:Previous‌CAPayment‌NAmount)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транспорт-ному (перево-зочному) документу"</w:t>
            </w:r>
          </w:p>
          <w:bookmarkEnd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регистрационный номер таможенной декларации (cacdo:Ref‌Declaration‌Id‌Details)" заполнен, то реквизит "Предыдущая сумма платежа (casdo:Previous‌CAPayment‌NAmount)" должен быть заполнен, иначе реквизит "Предыдущая сумма платежа (casdo:Previous‌CAPayment‌NAmount)"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"Предыдущая сумма платежа (casdo:Previous‌CAPayment‌NAmount)"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currencyCode‌List‌Id)" реквизита "Предыдущая сумма платежа (casdo: PreviousCAPaymentNAmount)"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Изменение суммы платежа</w:t>
            </w:r>
          </w:p>
          <w:bookmarkEnd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(casdo:Difference‌CAPayment‌NAmount)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транспорт-ному (перево-зочному) документу"</w:t>
            </w:r>
          </w:p>
          <w:bookmarkEnd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8)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регистрационный номер таможенной декларации (cacdo:Ref‌Declaration‌Id‌Details)" заполнен, то реквизит "Изменение суммы платежа (casdo:Difference CAPaymentNAmount)" должен быть заполнен, иначе реквизит "Изменение суммы платежа (casdo: DifferenceCAPaymentNAmount)"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"Изменение суммы платежа (casdo:Difference‌CAPayment‌NAmount)"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currencyCode‌List‌Id)" реквизита "Изменение суммы платежа (casdo: DifferenceCAPaymentNAmount)"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13.4.12. Код изменений</w:t>
            </w:r>
          </w:p>
          <w:bookmarkEnd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(cacdo:Declaration‌Change‌Code‌Details)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</w:p>
          <w:bookmarkEnd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стр. "Всего по транспорт-ному (перево-зочному) документу"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регистрационный номер таможенной декларации (cacdo:Ref‌Declaration‌Id‌Details)" заполнен и заполнено не менее 1 из реквизитов: "Масса брутто (csdo:Unified‌Gross‌Mass‌Measure)", "Стоимость (casdo:CAValue‌Amount)", "Таможенная стоимость (casdo:Customs‌Value‌Amount)", то реквизит "Код изменений (cacdo:Declaration‌Change‌Code‌Details)" должен быть заполнен, иначе реквизит "Код изменений (cacdo:Declaration‌Change‌Code‌Details)"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этапа внесения изменений</w:t>
            </w:r>
          </w:p>
          <w:bookmarkEnd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(casdo:Stage‌Change‌Code)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</w:p>
          <w:bookmarkEnd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стр. "Всего по транспорт-ному (перево-зочному) документу" (эл. 1)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основания для внесения изменений</w:t>
            </w:r>
          </w:p>
          <w:bookmarkEnd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(casdo:Reason‌Change‌Code)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</w:p>
          <w:bookmarkEnd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стр. "Всего по транспорт-ному (перево-зочному) документу" (эл. 2)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изменения количества (массы) товаров</w:t>
            </w:r>
          </w:p>
          <w:bookmarkEnd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(casdo:Quantity‌Change‌Code)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</w:p>
          <w:bookmarkEnd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стр. "Всего по транспорт-ному (перево-зочному) документу" (эл. 3)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изменения происхождения товаров (преференций)</w:t>
            </w:r>
          </w:p>
          <w:bookmarkEnd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(casdo:Country‌Change‌Code)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изменения происхождения товаров (преференций) (casdo:Country‌Change‌Code)"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Изменение кода товара по ТН ВЭД ЕАЭС</w:t>
            </w:r>
          </w:p>
          <w:bookmarkEnd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(casdo:TNVEDChange‌Code)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</w:p>
          <w:bookmarkEnd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стр. "Всего по транспорт-ному (перево-зочному) документу" (эл.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изменения сведений о таможенной стоимости товаров</w:t>
            </w:r>
          </w:p>
          <w:bookmarkEnd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(casdo:Customs‌Cost‌Change‌Code)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</w:p>
          <w:bookmarkEnd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стр. "Всего по транспорт-ному (перево-зочному) документу" (эл.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изменения сведений об исчисленных (уплаченных) платежах</w:t>
            </w:r>
          </w:p>
          <w:bookmarkEnd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(casdo:Customs‌Payment‌Change‌Code)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</w:p>
          <w:bookmarkEnd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стр. "Всего по транспорт-ному (перево-зочному) документу" (эл. 6)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Код изменения иных сведений декларации</w:t>
            </w:r>
          </w:p>
          <w:bookmarkEnd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(casdo:Other‌Change‌Code)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</w:p>
          <w:bookmarkEnd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стр. "Всего по транспорт-ному (перево-зочному) документу" (эл.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 Масса брутто</w:t>
            </w:r>
          </w:p>
          <w:bookmarkEnd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(csdo:Unified‌Gross‌Mass‌Measure)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регистрационный номер таможенной декларации (cacdo:Ref‌Declaration‌Id‌Details)" заполнен, то реквизит "Масса брутто (csdo:Unified‌Gross‌Mass‌Measure)" может быть заполнен, иначе реквизит "Масса брутто (csdo:Unified‌Gross‌Mass‌Measure)"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брутто (csdo:Unified‌Gross‌Mass‌Measure)" заполнен, то реквизит "Масса брутто (csdo:Unified‌Gross‌Mass‌Measure)" должен содержать значение массы брутто товара в килограммах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measurementUnit‌Code)" реквизита "Масса брутто (csdo:Unified‌Gross‌Mass‌Measure)" должен содержать значение "166"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measurementUnit‌Code‌List‌Id)" реквизита "Масса брутто (csdo:Unified‌Gross‌Mass‌Measure)"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13.6. Стоимость</w:t>
            </w:r>
          </w:p>
          <w:bookmarkEnd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(casdo:CAValue‌Amount)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 реквизит "Код таможенной процедуры (casdo:Customs‌Procedure‌Code)" содержит 1 из значений: "93", "94", то реквизит "Стоимость (casdo:CAValue‌Amount)"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"ЭФ", реквизит "Код таможенной процедуры (casdo:Customs‌Procedure‌Code)" не содержит 1 из значений: "93", "94" и реквизит "Ссылочный регистрационный номер таможенной декларации (cacdo:Ref‌Declaration‌Id‌Details)" не заполнен, то реквизит "Стоимость (casdo:CAValue‌Amount)"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"ЭФ", реквизит "Код таможенной процедуры (casdo:Customs‌Procedure‌Code)" не содержит 1 из значений: "93", "94" и реквизит "Ссылочный регистрационный номер таможенной декларации (cacdo:Ref‌Declaration‌Id‌Details)" заполнен, то реквизит "Стоимость (casdo:CAValue‌Amount)"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"ЭС", то реквизит "Стоимость (casdo:CAValue‌Amount)"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"Стоимость (casdo:CAValue‌Amount)"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currencyCode‌List‌Id)" реквизита "Стоимость (casdo:CAValue‌Amount)"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 Таможенная стоимость</w:t>
            </w:r>
          </w:p>
          <w:bookmarkEnd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(casdo:Customs‌Value‌Amount)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"ЭФ", то реквизит "Таможенная стоимость (casdo:Customs‌Value‌Amount)"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 и реквизит "Ссылочный регистрационный номер таможенной декларации (cacdo:Ref‌Declaration‌Id‌Details)" не заполнен, то реквизит "Таможенная стоимость (casdo:Customs‌Value‌Amount)"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 и реквизит "Ссылочный регистрационный номер таможенной декларации (cacdo:Ref‌Declaration‌Id‌Details)" заполнен, то реквизит "Таможенная стоимость (casdo:Customs‌Value‌Amount)"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"Таможенная стоимость (casdo:Customs‌Value‌Amount)"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currencyCode‌List‌Id)" реквизита "Таможенная стоимость (casdo:Customs‌Value‌Amount)"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 Исчисление таможенного платежа</w:t>
            </w:r>
          </w:p>
          <w:bookmarkEnd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(cacdo:Customs‌Payment‌Details)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  <w:bookmarkEnd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  <w:bookmarkEnd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13.8.1. Код вида налогов, сборов или иного платежа</w:t>
            </w:r>
          </w:p>
          <w:bookmarkEnd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(casdo:Customs‌Tax‌Mode‌Code)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  <w:bookmarkEnd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2)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  <w:bookmarkEnd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2)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налогов, сборов или иного платежа (casdo:Customs‌Tax‌Mode‌Code)" должен содержать значение кода вида платежа в соответствии с классификатором видов налогов, сборов и иных платежей, взимание которых возложено на таможенные органы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вида налогов, сборов или иного платежа (casdo:Customs‌Tax‌Mode‌Code)"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13.8.2. Основа начисления платежа</w:t>
            </w:r>
          </w:p>
          <w:bookmarkEnd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(casdo:Tax‌Base‌Measure)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  <w:bookmarkEnd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3)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  <w:bookmarkEnd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3)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13.8.3. Цифровой код валюты</w:t>
            </w:r>
          </w:p>
          <w:bookmarkEnd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(csdo:Unified‌Currency‌N3‌Code)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"Основа начисления платежа (casdo:Tax‌Base‌Measure)" выражено в денежных единицах, то реквизит "Цифровой код валюты (csdo:Unified‌Currency‌N3‌Code)" должен содержать значение цифрового кода валюты в соответствии с классификатором валют, иначе реквизит "Цифровой код валюты (csdo:Unified‌Currency‌N3‌Code)"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"Цифровой код валюты (csdo:Unified‌Currency‌N3‌Code)"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13.8.4. Единица измерения</w:t>
            </w:r>
          </w:p>
          <w:bookmarkEnd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  <w:bookmarkEnd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  <w:bookmarkEnd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"Основа начисления платежа (casdo:Tax‌Base‌Measure)" выражено иначе, чем в денежных единицах, то реквизит "Единица измерения (csdo:Unified‌Measurement‌Unit‌Code)" должен содержать значение кода единицы измерения в соответствии с классификатором единиц измерения и счета Евразийского экономического союза, иначе реквизит "Единица измерения (csdo:Unified‌Measurement‌Unit‌Code)"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"Единица измерения (csdo:Unified‌Measurement‌Unit‌Code)"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13.8.5. Используемая ставка платежа</w:t>
            </w:r>
          </w:p>
          <w:bookmarkEnd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(cacdo:Effective‌Customs‌Rate‌Details)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  <w:bookmarkEnd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  <w:bookmarkEnd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"Используемая ставка платежа (cacdo:Effective‌Customs‌Rate‌Details)"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Вид ставки таможенного платежа</w:t>
            </w:r>
          </w:p>
          <w:bookmarkEnd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(casdo:Duty‌Tax‌Fee‌Rate‌Kind‌Code)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"Вид ставки таможенного платежа (casdo:Duty‌Tax‌Fee‌Rate‌Kind‌Code)" должен содержать 1 из значений:</w:t>
            </w:r>
          </w:p>
          <w:bookmarkEnd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– ставка, выраженная в процентах (адвалорная ставка (адвалорная составляющая комбинированной ставки), ставка рефинансирования (ключевая ставка, учетная ставка), процентная ставка);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специфическая ставка (специфическая составляющая комбинированной ставки)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Ставка таможенного платежа</w:t>
            </w:r>
          </w:p>
          <w:bookmarkEnd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(casdo:Duty‌Tax‌Fee‌Rate‌Value)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  <w:bookmarkEnd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  <w:bookmarkEnd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"Ставка таможенного платежа (casdo:Duty‌Tax‌Fee‌Rate‌Value)"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Доля ставки рефинансирования</w:t>
            </w:r>
          </w:p>
          <w:bookmarkEnd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(casdo:Fraction‌Refinance‌Rate)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  <w:bookmarkEnd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  <w:bookmarkEnd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"Вид ставки таможенного платежа (casdo:Duty‌Tax‌Fee‌Rate‌Kind‌Code)" содержит значение "*", то реквизит "Доля ставки рефинансирования (casdo:Fraction‌Refinance‌Rate)" не должен быть заполнен, иначе реквизит "Доля ставки рефинансирования (casdo:Fraction‌Refinance‌Rate)"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Единица измерения</w:t>
            </w:r>
          </w:p>
          <w:bookmarkEnd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"Вид ставки таможенного платежа (casdo:Duty‌Tax‌Fee‌Rate‌Kind‌Code)" содержит значение "%", то реквизит "Единица измерения (csdo:Unified‌Measurement‌Unit‌Code)" не должен быть заполнен, иначе реквизит "Единица измерения (csdo:Unified‌Measurement‌Unit‌Code)" должен содержать значение кода единицы измерения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"Единица измерения (csdo:Unified‌Measurement‌Unit‌Code)"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Цифровой код валюты</w:t>
            </w:r>
          </w:p>
          <w:bookmarkEnd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(csdo:Unified‌Currency‌N3‌Code)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"Вид ставки таможенного платежа (casdo:Duty‌Tax‌Fee‌Rate‌Kind‌Code)" содержит значение "%", то реквизит "Цифровой код валюты (csdo:Unified‌Currency‌N3‌Code)" не должен быть заполнен, иначе реквизит "Цифровой код валюты (csdo:Unified‌Currency‌N3‌Code)"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"Цифровой код валюты (csdo:Unified‌Currency‌N3‌Code)"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Количество дней</w:t>
            </w:r>
          </w:p>
          <w:bookmarkEnd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(csdo:Day‌Quantity)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  <w:bookmarkEnd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  <w:bookmarkEnd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Количество этапов (периодов)</w:t>
            </w:r>
          </w:p>
          <w:bookmarkEnd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(casdo:Stage‌Quantity)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этапов (периодов) (casdo:Stage‌Quantity)"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Количество месяцев</w:t>
            </w:r>
          </w:p>
          <w:bookmarkEnd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(csdo:Month‌Quantity)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месяцев (csdo:Month‌Quantity)"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Весовой коэффициент</w:t>
            </w:r>
          </w:p>
          <w:bookmarkEnd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(casdo:Weight‌Ratio‌Number)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13.8.6. Дата применения ставки</w:t>
            </w:r>
          </w:p>
          <w:bookmarkEnd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(casdo:Duty‌Tax‌Fee‌Rate‌Date)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применения ставки (casdo:Duty‌Tax‌Fee‌Rate‌Date)"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13.8.7. Код особенности уплаты</w:t>
            </w:r>
          </w:p>
          <w:bookmarkEnd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(casdo:Customs‌Tax‌Payment‌Feature‌Code)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особенности уплаты (casdo:Customs‌Tax‌Payment‌Feature‌Code)"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13.8.8. Сумма</w:t>
            </w:r>
          </w:p>
          <w:bookmarkEnd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(casdo:CAPayment‌NAmount)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  <w:bookmarkEnd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6)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  <w:bookmarkEnd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6)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"Сумма (casdo:CAPayment‌NAmount)"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"Сумма (casdo:CAPayment‌NAmount)"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</w:t>
            </w:r>
          </w:p>
          <w:bookmarkEnd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currencyCode‌List‌Id)" реквизита "Сумма (casdo:CAPayment‌NAmount)"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13.8.9. Код товара по ТН ВЭД ЕАЭС</w:t>
            </w:r>
          </w:p>
          <w:bookmarkEnd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(csdo:Commodity‌Code)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товара по ТН ВЭД ЕАЭС (csdo:Commodity‌Code)"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13.8.10. Ссылочный идентификатор записи</w:t>
            </w:r>
          </w:p>
          <w:bookmarkEnd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(casdo:Reference‌Line‌Id)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"Ссылочный идентификатор записи (casdo:Reference‌Line‌Id)"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13.8.11. Ссылочный идентификатор записи в предшествующем документе (сведениях)</w:t>
            </w:r>
          </w:p>
          <w:bookmarkEnd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(casdo:Ref‌Reference‌Line‌Id)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B.063.00899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"Ссылочный идентификатор записи в предшествующем документе (сведениях) (casdo:Ref‌Reference‌Line‌Id)"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13.8.12. Ссылочный номер товара</w:t>
            </w:r>
          </w:p>
          <w:bookmarkEnd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(casdo:Reference‌Consignment‌Item‌Ordinal)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"Ссылочный номер товара (casdo:Reference‌Consignment‌Item‌Ordinal)"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 Сумма платежа, подлежащая уплате</w:t>
            </w:r>
          </w:p>
          <w:bookmarkEnd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(cacdo:ECDPayment‌Amount‌Details)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  <w:bookmarkEnd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  <w:bookmarkEnd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1 из реквизитов: "Сумма платежа, подлежащая уплате (cacdo:ECDPayment‌Amount‌Details)" в составе экземпляра реквизита "Товарная партия по индивидуальной накладной (cacdo:ECDHouse‌Shipment‌Details)", "Исчисление таможенного платежа (cacdo:Customs‌Payment‌Details)", то реквизит "Сумма платежа, подлежащая уплате (cacdo:ECDPayment‌Amount‌Details)" должен быть заполнен, иначе реквизит "Сумма платежа, подлежащая уплате (cacdo:ECDPayment‌Amount‌Details)"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13.9.1. Код вида налогов, сборов или иного платежа</w:t>
            </w:r>
          </w:p>
          <w:bookmarkEnd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(casdo:Customs‌Tax‌Mode‌Code)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  <w:bookmarkEnd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2)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  <w:bookmarkEnd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2)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налогов, сборов или иного платежа (casdo:Customs‌Tax‌Mode‌Code)" должен содержать значение кода вида платежа в соответствии с классификатором видов налогов, сборов и иных платежей, взимание которых возложено на таможенные органы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вида налогов, сборов или иного платежа (casdo:Customs‌Tax‌Mode‌Code)"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13.9.2. Сумма</w:t>
            </w:r>
          </w:p>
          <w:bookmarkEnd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(casdo:CAPayment‌NAmount)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  <w:bookmarkEnd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6)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  <w:bookmarkEnd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6)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"Сумма (casdo:CAPayment‌NAmount)"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B.063.00571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currencyCode‌List‌Id)" реквизита "Сумма (casdo:CAPayment‌NAmount)"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13.9.3. Предыдущая сумма платежа</w:t>
            </w:r>
          </w:p>
          <w:bookmarkEnd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(casdo:Previous‌CAPayment‌NAmount)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  <w:bookmarkEnd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регистрационный номер таможенной декларации (cacdo:Ref‌Declaration‌Id‌Details)" заполнен, то реквизит "Предыдущая сумма платежа (casdo:Previous CAPaymentNAmount)" должен быть заполнен, иначе реквизит "Предыдущая сумма платежа (casdo:Previous CAPaymentNAmount)"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"Предыдущая сумма платежа (casdo:Previous‌CAPayment‌NAmount)"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currencyCode‌List‌Id)" реквизита "Предыдущая сумма платежа (casdo:Previous‌CAPayment‌NAmount)"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13.9.4. Изменение суммы платежа</w:t>
            </w:r>
          </w:p>
          <w:bookmarkEnd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(casdo:Difference‌CAPayment‌NAmount)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декларации"</w:t>
            </w:r>
          </w:p>
          <w:bookmarkEnd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"В. Исчисление платежей" (кол. 8)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регистрационный номер таможенной декларации (cacdo:Ref‌Declaration‌Id‌Details)" заполнен, то реквизит "Изменение суммы платежа</w:t>
            </w:r>
          </w:p>
          <w:bookmarkEnd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(casdo:Difference‌CAPayment‌NAmount)" должен быть заполнен, иначе реквизит "Изменение суммы 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(casdo:Difference‌CAPayment‌NAmount)"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"Изменение суммы платежа (casdo:Difference‌CAPayment‌NAmount)"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currencyCode‌List‌Id)" реквизита "Изменение суммы платежа (casdo:Difference‌CAPayment‌NAmount)"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 Сведения об уплате платежа</w:t>
            </w:r>
          </w:p>
          <w:bookmarkEnd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(cacdo:ECDFact‌Payment‌Details)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и 2)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"Сумма платежа, подлежащая уплате (cacdo:ECDPayment‌Amount‌Details)" заполнен, то реквизит "Сведения об уплате платежа (cacdo:ECDFact‌Payment‌Details)" должен быть заполнен, иначе реквизит "Сведения об уплате платежа (cacdo:ECDFact‌Payment‌Details)"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13.10.1. Код вида налогов, сборов или иного платежа</w:t>
            </w:r>
          </w:p>
          <w:bookmarkEnd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(casdo:Customs‌Tax‌Mode‌Code)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(эл. 1))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и 2</w:t>
            </w:r>
          </w:p>
          <w:bookmarkEnd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(эл. 1))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налогов, сборов или иного платежа (casdo:Customs‌Tax‌Mode‌Code)" должен содержать значение кода вида платежа в соответствии с классификатором видов налогов, сборов и иных платежей, взимание которых возложено на таможенные органы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вида налогов, сборов или иного платежа (casdo:Customs‌Tax‌Mode‌Code)"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13.10.2. Сумма</w:t>
            </w:r>
          </w:p>
          <w:bookmarkEnd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(casdo:CAPayment‌NAmount)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(эл. 2))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и 2</w:t>
            </w:r>
          </w:p>
          <w:bookmarkEnd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(эл. 2))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(эл. 3))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и 2</w:t>
            </w:r>
          </w:p>
          <w:bookmarkEnd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(эл. 3))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"Сумма (casdo:CAPayment‌NAmount)"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currencyCode‌List‌Id)" реквизита "Сумма (casdo:CAPayment‌NAmount)"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13.10.3. Курс валюты</w:t>
            </w:r>
          </w:p>
          <w:bookmarkEnd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(casdo:Exchange‌Rate)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"Курс валюты (casdo:Exchange‌Rate)"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scaleNumber)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13.10.4. Код способа уплаты</w:t>
            </w:r>
          </w:p>
          <w:bookmarkEnd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(casdo:Customs‌Tax‌Payment‌Method‌Code)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(эл. 6))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(эл. 6))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KG, 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регистрационный номер таможенной декларации (cacdo:Ref‌Declaration‌Id‌Details)" заполнен, то реквизит реквизит "Код способа уплаты (casdo:Customs‌Tax‌Payment‌Method‌Code)" может быть заполнен, иначе реквизит "Код способа уплаты (casdo:Customs‌Tax‌Payment‌Method‌Code)"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KG, 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способа уплаты (casdo:Customs‌Tax‌Payment‌Method‌Code)" заполнен, то реквизит "Код способа уплаты (casdo:Customs‌Tax‌Payment‌Method‌Code)" должен содержать значение кода способа уплаты в соответствии с классификатором способов уплаты таможенных и иных платежей, взимание которых возложено на таможенные органы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способа уплаты (casdo:Customs‌Tax‌Payment‌Method‌Code)"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KG, 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способа уплаты (casdo:Customs‌Tax‌Payment‌Method‌Code)" должен содержать значение "2012"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13.10.5. Код случая прекращения обязанности по уплате и (или) неприменения мер по взысканию платежа</w:t>
            </w:r>
          </w:p>
          <w:bookmarkEnd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(casdo:Customs‌Tax‌Payment‌No‌Apply‌Code)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2 (эл. 7))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случая прекращения обязанности по уплате и (или) неприменения мер по взысканию платежа (casdo:Customs‌Tax‌Payment‌No‌Apply‌Code)" заполнен и реквизит "Код категории товаров (casdo:Goods‌Category‌Code)" содержит значение "ЭФ", то реквизит "Код случая прекращения обязанности по уплате и (или) неприменения мер по взысканию платежа (casdo:Customs‌Tax‌Payment‌No‌Apply‌Code)" должен содержать значение кода случая в соответствии с классификатором случаев, при которых обязанность по уплате таможенной пошлины и налогов в отношении товаров электронной торговли, приобретенных физическими лицами, прекращается и (или) меры по их взысканию не принимаются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случая прекращения обязанности по уплате и (или) неприменения мер по взысканию платежа (casdo:Customs‌Tax‌Payment‌No‌Apply‌Code)" заполнен и реквизит "Код категории товаров (casdo:Goods‌Category‌Code)" содержит значение "ЭС", то реквизит "Код случая прекращения обязанности по уплате и (или) неприменения мер по взысканию платежа (casdo:Customs‌Tax‌Payment‌No‌Apply‌Code)" должен содержать значение кода случая в соответствии с классификатором случаев, при которых обязанность по уплате ввозных таможенных пошлин, налогов, специальных, антидемпинговых, компенсационных пошлин в отношении товаров электронной торговли, предназначенных для реализации физическим лицам, прекращается и (или) меры по их взысканию не принимаются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13.10.6. Документ, подтверждающий уплату</w:t>
            </w:r>
          </w:p>
          <w:bookmarkEnd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(cacdo:Payment‌Doc‌Details)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и 2)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документа (csdo:Doc‌Name)"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(эл. 4))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и 2</w:t>
            </w:r>
          </w:p>
          <w:bookmarkEnd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(эл. 4))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(эл. 5))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и 2</w:t>
            </w:r>
          </w:p>
          <w:bookmarkEnd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(эл. 5))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(csdo:Doc‌Creation‌Date)" заполнен, то значение реквизита "Дата документа (csdo:Doc‌Creation‌Date)"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Идентификатор налогоплательщика</w:t>
            </w:r>
          </w:p>
          <w:bookmarkEnd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(эл. 7))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(эл. 7))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(csdo:Taxpayer‌Id)" заполнен, то реквизит "Идентификатор налогоплательщика (csdo:Taxpayer‌Id)" должен содержать учетный номер налогоплательщика (УНН), или учетный номер плательщика (УНП), или идентификационный налоговый номер (ИНН), или бизнес-идентификационный номер (БИН), или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причины постановки на учет</w:t>
            </w:r>
          </w:p>
          <w:bookmarkEnd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(csdo:Tax‌Registration‌Reason‌Code)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(эл. 7))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(эл. 7))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(csdo:Taxpayer‌Id)" заполнен, то реквизит "Код причины постановки на учет (csdo:Tax‌Registration‌Reason‌Code)" может быть заполнен, иначе реквизит "Код причины постановки на учет (csdo:Tax‌Registration‌Reason‌Code)"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Идентификатор физического лица</w:t>
            </w:r>
          </w:p>
          <w:bookmarkEnd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(эл. 7))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(эл. 7))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(casdo:Person‌Id)" заполнен, то реквизит "Идентификатор физического лица (casdo:Person‌Id)" должен содержать идентификационный номер, или персональный идентификационный номер (ПИН), или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Уникальный идентификационный таможенный номер</w:t>
            </w:r>
          </w:p>
          <w:bookmarkEnd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(casdo:CAUnique‌Customs‌Number‌Id)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Удостоверение личности</w:t>
            </w:r>
          </w:p>
          <w:bookmarkEnd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(ccdo:Identity‌Doc‌V3‌Details)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(эл. 7))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(эл. 7))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KG, KZ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"Удостоверение личности (ccdo:Identity‌Doc‌V3‌Details)"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"Удостоверение личности (ccdo:Identity‌Doc‌V3‌Details)"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*.9.1. Код страны</w:t>
            </w:r>
          </w:p>
          <w:bookmarkEnd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(эл. 7))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(эл. 7))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страны (csdo:Unified‌Country‌Code)"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*.9.2. Код вида документа, удостоверяющего личность</w:t>
            </w:r>
          </w:p>
          <w:bookmarkEnd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(csdo:Identity‌Doc‌Kind‌Code)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(эл. 7))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(эл. 7))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вида документа, удостоверяющего личность (csdo:Identity‌Doc‌Kind‌Code)"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*.9.3. Наименование вида документа</w:t>
            </w:r>
          </w:p>
          <w:bookmarkEnd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(csdo:Doc‌Kind‌Name)"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*.9.4. Серия документа</w:t>
            </w:r>
          </w:p>
          <w:bookmarkEnd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(csdo:Doc‌Series‌Id)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(эл. 7))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(эл. 7))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*.9.5. Номер документа</w:t>
            </w:r>
          </w:p>
          <w:bookmarkEnd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(эл. 7))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(эл. 7))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*.9.6. Дата документа</w:t>
            </w:r>
          </w:p>
          <w:bookmarkEnd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(эл. 7))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(эл. 7))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*.9.7. Дата истечения срока действия документа</w:t>
            </w:r>
          </w:p>
          <w:bookmarkEnd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(csdo:Doc‌Validity‌Date)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*.9.8. Идентификатор уполномоченного органа</w:t>
            </w:r>
          </w:p>
          <w:bookmarkEnd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*.9.9. Наименование уполномоченного органа</w:t>
            </w:r>
          </w:p>
          <w:bookmarkEnd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13.10.7. Дата платежа</w:t>
            </w:r>
          </w:p>
          <w:bookmarkEnd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(casdo:Payment‌Date)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(эл. 5))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 Подробности уплаты (взыскания)" (кол. 1 (эл. 5) и кол. 2 (эл. 6))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регистрационный номер таможенной декларации (cacdo:Ref‌Declaration‌Id‌Details)" не заполнен, то реквизит "Дата платежа (casdo:Payment‌Date)"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регистрационный номер таможенной декларации (cacdo:Ref‌Declaration‌Id‌Details)" заполнен, то реквизит "Дата платежа (casdo:Payment‌Date)"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платежа (casdo:Payment‌Date)"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платежа (casdo:Payment‌Date)" заполнен, то значение реквизита "Дата платежа (casdo:Payment‌Date)"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 Код изменений</w:t>
            </w:r>
          </w:p>
          <w:bookmarkEnd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(cacdo:Declaration‌Change‌Code‌Details)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</w:p>
          <w:bookmarkEnd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стр. "Всего по декларации"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регистрационный номер таможенной декларации (cacdo:Ref‌Declaration‌Id‌Details)" заполнен и заполнено не менее 1 из реквизитов: "Масса брутто (csdo:Unified‌Gross‌Mass‌Measure)", "Стоимость (casdo:CAValue‌Amount)", "Таможенная стоимость (casdo:Customs‌Value‌Amount)", то реквизит "Код изменений (cacdo:Declaration‌Change‌Code‌Details)" должен быть заполнен, иначе реквизит "Код изменений (cacdo:Declaration‌Change‌Code‌Details)"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13.11.1. Код этапа внесения изменений</w:t>
            </w:r>
          </w:p>
          <w:bookmarkEnd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(casdo:Stage‌Change‌Code)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</w:p>
          <w:bookmarkEnd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стр. "Всего по декларации" (эл. 1)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13.11.2. Код основания для внесения изменений</w:t>
            </w:r>
          </w:p>
          <w:bookmarkEnd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(casdo:Reason‌Change‌Code)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</w:p>
          <w:bookmarkEnd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стр. "Всего по декларации" (эл. 2)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13.11.3. Код изменения количества (массы) товаров</w:t>
            </w:r>
          </w:p>
          <w:bookmarkEnd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(casdo:Quantity‌Change‌Code)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</w:p>
          <w:bookmarkEnd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стр. "Всего по декларации" (эл. 3)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4"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13.11.4. Код изменения происхождения товаров (преференций)</w:t>
            </w:r>
          </w:p>
          <w:bookmarkEnd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(casdo:Country‌Change‌Code)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изменения происхождения товаров (преференций) (casdo:Country‌Change‌Code)"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13.11.5. Изменение кода товара по ТН ВЭД ЕАЭС</w:t>
            </w:r>
          </w:p>
          <w:bookmarkEnd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(casdo:TNVEDChange‌Code)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</w:p>
          <w:bookmarkEnd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стр. "Всего по декларации" (эл. 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13.11.6. Код изменения сведений о таможенной стоимости товаров</w:t>
            </w:r>
          </w:p>
          <w:bookmarkEnd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(casdo:Customs‌Cost‌Change‌Code)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</w:p>
          <w:bookmarkEnd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стр. "Всего по декларации" (эл. 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13.11.7. Код изменения сведений об исчисленных (уплаченных) платежах</w:t>
            </w:r>
          </w:p>
          <w:bookmarkEnd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(casdo:Customs‌Payment‌Change‌Code)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</w:p>
          <w:bookmarkEnd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стр. "Всего по декларации" (эл. 6)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13.11.8. Код изменения иных сведений декларации</w:t>
            </w:r>
          </w:p>
          <w:bookmarkEnd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(casdo:Other‌Change‌Code)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</w:p>
          <w:bookmarkEnd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стр. "Всего по декларации" (эл. 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Дата</w:t>
            </w:r>
          </w:p>
          <w:bookmarkEnd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(csdo:Event‌Date)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регистрационный номер таможенной декларации (cacdo:Ref‌Declaration‌Id‌Details)" заполнен и электронный документ (сведения) заполнен должностным лицом таможенного органа, то реквизит "Дата (csdo:Event‌Date)" не должен быть заполнен, иначе реквизит "Дата (csdo:Event‌Date)"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(csdo:Event‌Date)" заполнен, то значение реквизита "Дата (csdo:Event‌Date)"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Декларант (заявитель)</w:t>
            </w:r>
          </w:p>
          <w:bookmarkEnd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(cacdo:Declarant‌Details)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B.063.00948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регистрационный номер таможенной декларации (cacdo:Ref‌Declaration‌Id‌Details)" заполнен и электронный документ (сведения) заполнен должностным лицом таможенного органа, то реквизит "Декларант (заявитель) (cacdo:Declarant‌Details)" не должен быть заполнен, иначе реквизит "Декларант (заявитель) (cacdo:Declarant‌Details)"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 Код страны</w:t>
            </w:r>
          </w:p>
          <w:bookmarkEnd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 Наименование субъекта</w:t>
            </w:r>
          </w:p>
          <w:bookmarkEnd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(csdo:Subject‌Name)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 реквизит "Документ, подтверждающий включение лица в реестр (cacdo:Register‌Document‌Id‌Details)" заполнен или реквизит "Код категории товаров (casdo:Goods‌Category‌Code)" содержит значение "ЭС", то реквизит "Наименование субъекта (csdo:Subject‌Name)"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 реквизит "Документ, подтверждающий включение лица в реестр (cacdo:Register‌Document‌Id‌Details)" не заполнен, то реквизит "Наименование субъекта (csdo:Subject‌Name)"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 Краткое наименование субъекта</w:t>
            </w:r>
          </w:p>
          <w:bookmarkEnd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(csdo:Subject‌Brief‌Name)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"Краткое наименование субъекта (csdo:Subject‌Brief‌Name)"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 Код организационно-правовой формы</w:t>
            </w:r>
          </w:p>
          <w:bookmarkEnd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(csdo:Business‌Entity‌Type‌Code)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15.5. Наименование организационно-правовой формы</w:t>
            </w:r>
          </w:p>
          <w:bookmarkEnd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(csdo:Business‌Entity‌Type‌Name)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15.6. Идентификатор хозяйствующего субъекта</w:t>
            </w:r>
          </w:p>
          <w:bookmarkEnd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(csdo:Business‌Entity‌Id)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 Уникальный идентификационный таможенный номер</w:t>
            </w:r>
          </w:p>
          <w:bookmarkEnd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(casdo:CAUnique‌Customs‌Number‌Id)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 Идентификатор налогоплательщика</w:t>
            </w:r>
          </w:p>
          <w:bookmarkEnd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(csdo:Taxpayer‌Id)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 реквизит "Документ, подтверждающий включение лица в реестр (cacdo:Register‌Document‌Id‌Details)" заполнен или реквизит "Код категории товаров (casdo:Goods‌Category‌Code)" содержит значение "ЭС", то реквизит "Идентификатор налогоплательщика (csdo:Taxpayer‌Id)"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 реквизит "Документ, подтверждающий включение лица в реестр (cacdo:Register‌Document‌Id‌Details)" не заполнен, то реквизит "Идентификатор налогоплательщика (csdo:Taxpayer‌Id)"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(csdo:Taxpayer‌Id)" заполнен, то реквизит "Идентификатор налогоплательщика (csdo:Taxpayer‌Id)" должен содержать учетный номер налогоплательщика (УНН), или учетный номер плательщика (УНП), или идентификационный налоговый номер (ИНН), или бизнес-идентификационный номер (БИН), или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15.9. Код причины постановки на учет</w:t>
            </w:r>
          </w:p>
          <w:bookmarkEnd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(csdo:Tax‌Registration‌Reason‌Code)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причины постановки на учет (csdo:Tax‌Registration‌Reason‌Code)"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15.10. Идентификатор физического лица</w:t>
            </w:r>
          </w:p>
          <w:bookmarkEnd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(casdo:Person‌Id)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 реквизит "Документ, подтверждающий включение лица в реестр (cacdo:Register‌Document‌Id‌Details)" заполнен или реквизит "Код категории товаров (casdo:Goods‌Category‌Code)" содержит значение "ЭС", то реквизит "Идентификатор физического лица (casdo:Person‌Id)"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 реквизит "Документ, подтверждающий включение лица в реестр (cacdo:Register‌Document‌Id‌Details)" не заполнен, то реквизит "Идентификатор физического лица (casdo:Person‌Id)"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(casdo:Person‌Id)" заполнен, то реквизит "Идентификатор физического лица (casdo:Person‌Id)" должен содержать идентификационный номер, или персональный идентификационный номер (ПИН), или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 Удостоверение личности</w:t>
            </w:r>
          </w:p>
          <w:bookmarkEnd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(ccdo:Identity‌Doc‌V3‌Details)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 реквизит "Документ, подтверждающий включение лица в реестр (cacdo:Register‌Document‌Id‌Details)" заполнен или реквизит "Код категории товаров (casdo:Goods‌Category‌Code)" содержит значение "ЭС", то реквизит "Удостоверение личности (ccdo:Identity‌Doc‌V3‌Details)"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 реквизит "Документ, подтверждающий включение лица в реестр (cacdo:Register‌Document‌Id‌Details)" не заполнен, то реквизит "Удостоверение личности (ccdo:Identity‌Doc‌V3‌Details)"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15.11.1. Код страны</w:t>
            </w:r>
          </w:p>
          <w:bookmarkEnd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страны (csdo:Unified‌Country‌Code)"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15.11.2. Код вида документа, удостоверяющего личность</w:t>
            </w:r>
          </w:p>
          <w:bookmarkEnd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(csdo:Identity‌Doc‌Kind‌Code)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вида документа, удостоверяющего личность (csdo:Identity‌Doc‌Kind‌Code)"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15.11.3. Наименование вида документа</w:t>
            </w:r>
          </w:p>
          <w:bookmarkEnd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(csdo:Doc‌Kind‌Name)"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15.11.4. Серия документа</w:t>
            </w:r>
          </w:p>
          <w:bookmarkEnd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(csdo:Doc‌Series‌Id)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15.11.5. Номер документа</w:t>
            </w:r>
          </w:p>
          <w:bookmarkEnd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15.11.6. Дата документа</w:t>
            </w:r>
          </w:p>
          <w:bookmarkEnd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15.11.7. Дата истечения срока действия документа</w:t>
            </w:r>
          </w:p>
          <w:bookmarkEnd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(csdo:Doc‌Validity‌Date)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15.11.8. Идентификатор уполномоченного органа</w:t>
            </w:r>
          </w:p>
          <w:bookmarkEnd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15.11.9. Наименование уполномоченного органа</w:t>
            </w:r>
          </w:p>
          <w:bookmarkEnd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 Адрес</w:t>
            </w:r>
          </w:p>
          <w:bookmarkEnd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(ccdo:Subject‌Address‌Details)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 реквизит "Документ, подтверждающий включение лица в реестр (cacdo:Register‌Document‌Id‌Details)" заполнен или реквизит "Код категории товаров (casdo:Goods‌Category‌Code)" содержит значение "ЭС", то реквизит "Адрес (ccdo:Subject‌Address‌Details)"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"ЭФ" и реквизит "Документ, подтверждающий включение лица в реестр (cacdo:Register‌Document‌Id‌Details)" не заполнен, то реквизит "Адрес (ccdo:Subject‌Address‌Details)"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(ccdo:Subject‌Address‌Details)" заполнен, то должен быть заполнен строго 1 экземпляр реквизита "Адрес (ccdo:Subject‌Address‌Details)"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(ccdo:Subject‌Address‌Details)" при указании сведений о населенном пункте должно быть заполнено не менее 1 из реквизитов: "Город (csdo:City‌Name)", "Населенный пункт (csdo:Settlement‌Name)"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15.12.1. Код вида адреса</w:t>
            </w:r>
          </w:p>
          <w:bookmarkEnd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(csdo:Address‌Kind‌Code)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(csdo:Address‌Kind‌Code)" должен содержать 1 из значений:</w:t>
            </w:r>
          </w:p>
          <w:bookmarkEnd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адрес регистрации (при указании сведений о месте жительства);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фактический адрес (при указании сведений о месте проживания (пребывания))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15.12.2. Код страны</w:t>
            </w:r>
          </w:p>
          <w:bookmarkEnd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страны (csdo:Unified‌Country‌Code)"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15.12.3. Код территории</w:t>
            </w:r>
          </w:p>
          <w:bookmarkEnd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(csdo:Unified‌Country‌Code)" содержит значение "KG" и реквизит "Идентификатор физического лица (casdo:Person‌Id)" в составе реквизита "Декларант (заявитель) (cacdo:Declarant‌Details)" заполнен, то реквизит "Код территории (csdo:Territory‌Code)" должен быть заполнен, иначе реквизит "Код территории (csdo:Territory‌Code)"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(csdo:Territory‌Code)" заполнен, то реквизит "Код территории (csdo:Territory‌Code)"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15.12.4. Регион</w:t>
            </w:r>
          </w:p>
          <w:bookmarkEnd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15.12.5. Район</w:t>
            </w:r>
          </w:p>
          <w:bookmarkEnd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15.12.6. Город</w:t>
            </w:r>
          </w:p>
          <w:bookmarkEnd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15.12.7. Населенный пункт</w:t>
            </w:r>
          </w:p>
          <w:bookmarkEnd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(csdo:Settlement‌Name)" заполнен, то реквизит "Населенный пункт (csdo:Settlement‌Name)" должен содержать наименование населенного пункта, отличного от значения реквизита "Город (csdo:City‌Name)"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15.12.8. Улица</w:t>
            </w:r>
          </w:p>
          <w:bookmarkEnd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15.12.9. Номер дома</w:t>
            </w:r>
          </w:p>
          <w:bookmarkEnd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15.12.10. Номер помещения</w:t>
            </w:r>
          </w:p>
          <w:bookmarkEnd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15.12.11. Почтовый индекс</w:t>
            </w:r>
          </w:p>
          <w:bookmarkEnd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15.12.12. Номер абонентского ящика</w:t>
            </w:r>
          </w:p>
          <w:bookmarkEnd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(csdo:Post‌Office‌Box‌Id)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 Контактный реквизит</w:t>
            </w:r>
          </w:p>
          <w:bookmarkEnd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(ccdo:Communication‌Details)"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15.13.1. Код вида связи</w:t>
            </w:r>
          </w:p>
          <w:bookmarkEnd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(csdo:Communication‌Channel‌Code)"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(csdo:Communication‌Channel‌Code)" должен содержать значение кода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15.13.2. Наименование вида связи</w:t>
            </w:r>
          </w:p>
          <w:bookmarkEnd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связи (csdo:Communication‌Channel‌Name)"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15.13.3. Идентификатор канала связи</w:t>
            </w:r>
          </w:p>
          <w:bookmarkEnd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(csdo:Communication‌Channel‌Code)" содержит 1 из значений: "ТЕ", "FX", то значение реквизита "Идентификатор канала связи (csdo:Communication‌Channel‌Id)"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15.14. Обособленное подразделение</w:t>
            </w:r>
          </w:p>
          <w:bookmarkEnd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(cacdo:Subject‌Branch‌Details)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"Обособленное подразделение (cacdo:Subject‌Branch‌Details)"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15.14.1. Код страны</w:t>
            </w:r>
          </w:p>
          <w:bookmarkEnd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15.14.2. Наименование субъекта</w:t>
            </w:r>
          </w:p>
          <w:bookmarkEnd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15.14.3. Краткое наименование субъекта</w:t>
            </w:r>
          </w:p>
          <w:bookmarkEnd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(csdo:Subject‌Brief‌Name)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15.14.4. Код организационно-правовой формы</w:t>
            </w:r>
          </w:p>
          <w:bookmarkEnd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(csdo:Business‌Entity‌Type‌Code)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15.14.5. Наименование организационно-правовой формы</w:t>
            </w:r>
          </w:p>
          <w:bookmarkEnd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(csdo:Business‌Entity‌Type‌Name)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15.14.6. Идентификатор хозяйствующего субъекта</w:t>
            </w:r>
          </w:p>
          <w:bookmarkEnd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(csdo:Business‌Entity‌Id)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15.14.7. Уникальный идентификационный таможенный номер</w:t>
            </w:r>
          </w:p>
          <w:bookmarkEnd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(casdo:CAUnique‌Customs‌Number‌Id)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15.14.8. Идентификатор налогоплательщика</w:t>
            </w:r>
          </w:p>
          <w:bookmarkEnd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15.14.9. Код причины постановки на учет</w:t>
            </w:r>
          </w:p>
          <w:bookmarkEnd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(csdo:Tax‌Registration‌Reason‌Code)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7"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15.14.10. Адрес</w:t>
            </w:r>
          </w:p>
          <w:bookmarkEnd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(ccdo:Subject‌Address‌Details)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(csdo:Post‌Office‌Box‌Id)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15.14.11. Контактный реквизит</w:t>
            </w:r>
          </w:p>
          <w:bookmarkEnd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15.15. Документ, подтверждающий включение лица в реестр</w:t>
            </w:r>
          </w:p>
          <w:bookmarkEnd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(cacdo:Register‌Document‌Id‌Details)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(casdo:Goods‌Category‌Code)" содержит значение "ЭС", то реквизит "Документ, подтверждающий включение лица в реестр (cacdo:Register‌Document‌Id‌Details)" должен быть заполнен, иначе реквизит "Документ, подтверждающий включение лица в реестр (cacdo:Register‌Document‌Id‌Details)"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15.15.1. Код вида документа</w:t>
            </w:r>
          </w:p>
          <w:bookmarkEnd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вида документа (csdo:Doc‌Kind‌Code)"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15.15.2. Код страны</w:t>
            </w:r>
          </w:p>
          <w:bookmarkEnd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страны (csdo:Unified‌Country‌Code)"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15.15.3. Регистрационный номер юридического лица при включении в реестр</w:t>
            </w:r>
          </w:p>
          <w:bookmarkEnd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(casdo:Registration‌Number‌Id)"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15.15.4. Код признака перерегистрации документа</w:t>
            </w:r>
          </w:p>
          <w:bookmarkEnd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содержит признак перерегистрации (букву добавления), то реквизит "Код признака перерегистрации документа (casdo:Reregistration‌Code)" должен быть заполнен, иначе реквизит "Код признака перерегистрации документа (casdo:Reregistration‌Code)"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15.15.5. Код типа свидетельства</w:t>
            </w:r>
          </w:p>
          <w:bookmarkEnd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свидетельства (casdo:AEORegistry‌Kind‌Code)"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Физическое лицо, заполнившее (подписавшее) таможенный документ</w:t>
            </w:r>
          </w:p>
          <w:bookmarkEnd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(cacdo:Signatory‌Person‌V2‌Details)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"Документ, подтверждающий включение лица в реестр (cacdo:Register‌Document‌Id‌Details)" в составе реквизита "Декларант (заявитель) (cacdo:Declarant‌Details)" заполнен, то реквизит "Физическое лицо, заполнившее (подписавшее) таможенный документ (cacdo:Signatory‌Person‌V2‌Details)" должен быть заполнен, иначе реквизит "Физическое лицо, заполнившее (подписавшее) таможенный документ (cacdo:Signatory‌Person‌V2‌Details)"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 Лицо, подписавшее документ</w:t>
            </w:r>
          </w:p>
          <w:bookmarkEnd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(cacdo:Signing‌Details)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"Лицо, подписавшее документ (cacdo:Signing‌Details)"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16.1.1. ФИО</w:t>
            </w:r>
          </w:p>
          <w:bookmarkEnd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(ccdo:Full‌Name‌Details)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"ФИО (ccdo:Full‌Name‌Details)"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(csdo:First‌Name)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"Имя (csdo:First‌Name)"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(csdo:Middle‌Name)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(csdo:Last‌Name)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"Фамилия (csdo:Last‌Name)"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16.1.2. Наименование должности</w:t>
            </w:r>
          </w:p>
          <w:bookmarkEnd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(csdo:Position‌Name)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должности (csdo:Position‌Name)"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16.1.3. Контактный реквизит</w:t>
            </w:r>
          </w:p>
          <w:bookmarkEnd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16.1.4. Дата подписания</w:t>
            </w:r>
          </w:p>
          <w:bookmarkEnd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(casdo:Signing‌Date)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подписания (casdo:Signing‌Date)"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 Удостоверение личности</w:t>
            </w:r>
          </w:p>
          <w:bookmarkEnd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(ccdo:Identity‌Doc‌V3‌Details)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"Удостоверение личности (ccdo:Identity‌Doc‌V3‌Details)"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16.2.1. Код страны</w:t>
            </w:r>
          </w:p>
          <w:bookmarkEnd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страны (csdo:Unified‌Country‌Code)"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16.2.2. Код вида документа, удостоверяющего личность</w:t>
            </w:r>
          </w:p>
          <w:bookmarkEnd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(csdo:Identity‌Doc‌Kind‌Code)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вида документа, удостоверяющего личность (csdo:Identity‌Doc‌Kind‌Code)"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16.2.3. Наименование вида документа</w:t>
            </w:r>
          </w:p>
          <w:bookmarkEnd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(csdo:Doc‌Kind‌Name)"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16.2.4. Серия документа</w:t>
            </w:r>
          </w:p>
          <w:bookmarkEnd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(csdo:Doc‌Series‌Id)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16.2.5. Номер документа</w:t>
            </w:r>
          </w:p>
          <w:bookmarkEnd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16.2.6. Дата документа</w:t>
            </w:r>
          </w:p>
          <w:bookmarkEnd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16.2.7. Дата истечения срока действия документа</w:t>
            </w:r>
          </w:p>
          <w:bookmarkEnd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(csdo:Doc‌Validity‌Date)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16.2.8. Идентификатор уполномоченного органа</w:t>
            </w:r>
          </w:p>
          <w:bookmarkEnd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16.2.9. Наименование уполномоченного органа</w:t>
            </w:r>
          </w:p>
          <w:bookmarkEnd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7"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 Номер квалификационного аттестата специалиста по таможенному оформлению</w:t>
            </w:r>
          </w:p>
          <w:bookmarkEnd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(casdo:Qualification‌Certificate‌Id)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квалификационного аттестата специалиста по таможенному оформлению (casdo:Qualification‌Certificate‌Id)"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 Документ, удостоверяющий полномочия</w:t>
            </w:r>
          </w:p>
          <w:bookmarkEnd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(cacdo:Power‌Of‌Attorney‌Details)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"Документ, удостоверяющий полномочия (cacdo:Power‌Of‌Attorney‌Details)"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16.4.1. Код вида документа</w:t>
            </w:r>
          </w:p>
          <w:bookmarkEnd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(csdo:Doc‌Kind‌Code)" должен содержать 1 из значений: "11003", "11004"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вида документа (csdo:Doc‌Kind‌Code)"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16.4.2. Наименование документа</w:t>
            </w:r>
          </w:p>
          <w:bookmarkEnd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документа (csdo:Doc‌Name)"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16.4.3. Номер документа</w:t>
            </w:r>
          </w:p>
          <w:bookmarkEnd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16.4.4. Дата документа</w:t>
            </w:r>
          </w:p>
          <w:bookmarkEnd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16.4.5. Дата начала срока действия документа</w:t>
            </w:r>
          </w:p>
          <w:bookmarkEnd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(csdo:Doc‌Start‌Date)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B.063.00699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(csdo:Doc‌Start‌Date)" заполнен, то значение реквизита "Дата начала срока действия документа (csdo:Doc‌Start‌Date)"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16.4.6. Дата истечения срока действия документа</w:t>
            </w:r>
          </w:p>
          <w:bookmarkEnd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(csdo:Doc‌Validity‌Date)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КДЭТ, 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(csdo:Doc‌Validity‌Date)" заполнен, то значение реквизита "Дата истечения срока действия документа (csdo:Doc‌Validity‌Date)" должно соответствовать шаблону: YYYY-MM-DD</w:t>
            </w:r>
          </w:p>
        </w:tc>
      </w:tr>
    </w:tbl>
    <w:bookmarkStart w:name="z2366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2335"/>
    <w:bookmarkStart w:name="z2367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</w:t>
      </w:r>
    </w:p>
    <w:bookmarkEnd w:id="2336"/>
    <w:bookmarkStart w:name="z2368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Применяется в отношении реквизитов, имена которых указаны в графе 8. Дополнительно к имени реквизита указывается путь к его расположению в иерархии структуры документа, за исключением: </w:t>
      </w:r>
    </w:p>
    <w:bookmarkEnd w:id="2337"/>
    <w:bookmarkStart w:name="z2369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реквизита, для которого приведено правило (находится в той же строке таблицы); </w:t>
      </w:r>
    </w:p>
    <w:bookmarkEnd w:id="2338"/>
    <w:bookmarkStart w:name="z2370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вложенного реквизита, входящего в сложный реквизит, для которого приведено правило;</w:t>
      </w:r>
    </w:p>
    <w:bookmarkEnd w:id="2339"/>
    <w:bookmarkStart w:name="z2371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расположенного на том же уровне иерархии структуры документа;</w:t>
      </w:r>
    </w:p>
    <w:bookmarkEnd w:id="2340"/>
    <w:bookmarkStart w:name="z2372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уникального в структуре документа;</w:t>
      </w:r>
    </w:p>
    <w:bookmarkEnd w:id="2341"/>
    <w:bookmarkStart w:name="z2373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уникального в составе сложного реквизита, в состав которого входит реквизит, для которого приведено правило.</w:t>
      </w:r>
    </w:p>
    <w:bookmarkEnd w:id="2342"/>
    <w:bookmarkStart w:name="z2374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повторяющегося реквизита, требующего уникальности заполнения, указывается область, в пределах которой реквизит является уникальным.</w:t>
      </w:r>
    </w:p>
    <w:bookmarkEnd w:id="2343"/>
    <w:bookmarkStart w:name="z2375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Колонка 12 графы "Сведения о товарах" соответствует экземпляру реквизита "Стоимость (casdo:CAValueAmount)" с атрибутом "код валюты (атрибут currencyCode)", содержащему стоимость товара в соответствии с документами, подтверждающими приобретение товаров физическим лицом на электронных торговых площадках, или коммерческими документами и трехбуквенный код валюты в соответствии с классификатором валют.</w:t>
      </w:r>
    </w:p>
    <w:bookmarkEnd w:id="2344"/>
    <w:bookmarkStart w:name="z2376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Колонка 13 графы "Сведения о товарах" соответствует экземпляру реквизита "Стоимость (casdo:CAValueAmount)" с атрибутом "код валюты (атрибут currencyCode)", содержащему стоимость товара в валюте государства-члена и трехбуквенный код валюты в соответствии с классификатором валют.".</w:t>
      </w:r>
    </w:p>
    <w:bookmarkEnd w:id="23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