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3c27" w14:textId="df13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января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 51,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Абдиманова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Жексеновна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Жаналыкович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 Жаксылыковна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медицинских услуг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Войнован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Александрович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нормативным правовым актам объединения юридических лиц в форме союза "Союз отечественных производителей и поставщиков медицинских изделий, медицинской продукции "Мединдустрия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Дильбарханова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Какеновна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"Ассоциация поддержки и развития фармацевтической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 Рустемулы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цифровизации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Алханбекович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специалист-программист департамента цифровизации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испытательного центра с лабораториями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Манакпаева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Гулдария Джумахановна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Рахимканович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в форме союза "Союз отечественных производителей и поставщиков медицинских изделий, медицинской продукции "Мединдустрия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Райкул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 Абдикадырулы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валидации материалов регистрационного досье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юридической службы объединения юридических лиц в форме ассоциации "Ассоциация поддержки и развития фармацевтической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Абеновна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Турысбекова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 Куанышбековна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Усеев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Адильевич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медицинских изделий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Национальной ассоциации производителей фармацевтической продукции и медицинских изделий "АПФ"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отраслевого регулирования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Аскербекович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регулирования;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Баелов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Есболович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Курманбайкызы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Ризагуль Абаевна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инспектората медицинских изделий департамента инспекции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гармонизации законодательства и стратегии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Птушкин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по вопросам промышленной политики Департамента промышленной политики;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Акбаеву Б.Т., Ахметова А.А., Джабарова Д.Р., Ережепову А.С., Жампейсова У.А., Жапаркулова Н.Б., Ильмалиеву Г.Б., Нагашибаева А.К., Токана Д.Е., Березкина И.М., Ращукова С.А., Сытенко И.С. и Королькову О.С.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